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2EE36" w14:textId="77777777" w:rsidR="00B90385" w:rsidRDefault="00C72245">
      <w:pPr>
        <w:pStyle w:val="Title"/>
      </w:pPr>
      <w:r>
        <w:t>Lesson Plan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90385" w14:paraId="402800E7" w14:textId="77777777">
        <w:tc>
          <w:tcPr>
            <w:tcW w:w="4320" w:type="dxa"/>
          </w:tcPr>
          <w:p w14:paraId="5E01D1ED" w14:textId="29D89478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Detail</w:t>
            </w:r>
          </w:p>
        </w:tc>
        <w:tc>
          <w:tcPr>
            <w:tcW w:w="4320" w:type="dxa"/>
          </w:tcPr>
          <w:p w14:paraId="06DF50B6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</w:p>
        </w:tc>
      </w:tr>
      <w:tr w:rsidR="00B90385" w14:paraId="6827D40C" w14:textId="77777777">
        <w:tc>
          <w:tcPr>
            <w:tcW w:w="4320" w:type="dxa"/>
          </w:tcPr>
          <w:p w14:paraId="59B76CE4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Subject</w:t>
            </w:r>
          </w:p>
        </w:tc>
        <w:tc>
          <w:tcPr>
            <w:tcW w:w="4320" w:type="dxa"/>
          </w:tcPr>
          <w:p w14:paraId="6CD951E6" w14:textId="7A304667" w:rsidR="00B90385" w:rsidRDefault="00826823">
            <w:pPr>
              <w:rPr>
                <w:b/>
                <w:bCs/>
              </w:rPr>
            </w:pPr>
            <w:r>
              <w:rPr>
                <w:b/>
                <w:bCs/>
              </w:rPr>
              <w:t>Analytical Geometry &amp; Vector Calculus</w:t>
            </w:r>
          </w:p>
        </w:tc>
      </w:tr>
      <w:tr w:rsidR="00B90385" w14:paraId="4E18662C" w14:textId="77777777">
        <w:tc>
          <w:tcPr>
            <w:tcW w:w="4320" w:type="dxa"/>
          </w:tcPr>
          <w:p w14:paraId="5AFEB4FD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Course Code</w:t>
            </w:r>
          </w:p>
        </w:tc>
        <w:tc>
          <w:tcPr>
            <w:tcW w:w="4320" w:type="dxa"/>
          </w:tcPr>
          <w:p w14:paraId="78722593" w14:textId="771B3606" w:rsidR="00B90385" w:rsidRDefault="00BF379F">
            <w:pPr>
              <w:rPr>
                <w:b/>
                <w:bCs/>
              </w:rPr>
            </w:pPr>
            <w:r>
              <w:rPr>
                <w:b/>
                <w:bCs/>
              </w:rPr>
              <w:t>B23-</w:t>
            </w:r>
            <w:r w:rsidR="00237281">
              <w:rPr>
                <w:b/>
                <w:bCs/>
              </w:rPr>
              <w:t>MAT</w:t>
            </w:r>
            <w:r w:rsidR="00C72245">
              <w:rPr>
                <w:b/>
                <w:bCs/>
              </w:rPr>
              <w:t>-</w:t>
            </w:r>
            <w:r w:rsidR="00826823">
              <w:rPr>
                <w:b/>
                <w:bCs/>
              </w:rPr>
              <w:t>4</w:t>
            </w:r>
            <w:r w:rsidR="00237281">
              <w:rPr>
                <w:b/>
                <w:bCs/>
              </w:rPr>
              <w:t>01</w:t>
            </w:r>
          </w:p>
        </w:tc>
      </w:tr>
      <w:tr w:rsidR="00B90385" w14:paraId="699306A3" w14:textId="77777777">
        <w:tc>
          <w:tcPr>
            <w:tcW w:w="4320" w:type="dxa"/>
          </w:tcPr>
          <w:p w14:paraId="191483DF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Semester</w:t>
            </w:r>
          </w:p>
        </w:tc>
        <w:tc>
          <w:tcPr>
            <w:tcW w:w="4320" w:type="dxa"/>
          </w:tcPr>
          <w:p w14:paraId="4313CC57" w14:textId="65310DCB" w:rsidR="00B90385" w:rsidRDefault="00826823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237281">
              <w:rPr>
                <w:b/>
                <w:bCs/>
              </w:rPr>
              <w:t>th</w:t>
            </w:r>
          </w:p>
        </w:tc>
      </w:tr>
      <w:tr w:rsidR="00B90385" w14:paraId="5D315C4A" w14:textId="77777777">
        <w:tc>
          <w:tcPr>
            <w:tcW w:w="4320" w:type="dxa"/>
          </w:tcPr>
          <w:p w14:paraId="48727DAC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Department</w:t>
            </w:r>
          </w:p>
        </w:tc>
        <w:tc>
          <w:tcPr>
            <w:tcW w:w="4320" w:type="dxa"/>
          </w:tcPr>
          <w:p w14:paraId="6B4BFCE2" w14:textId="77777777" w:rsidR="00B90385" w:rsidRDefault="001C5731">
            <w:pPr>
              <w:rPr>
                <w:b/>
                <w:bCs/>
              </w:rPr>
            </w:pPr>
            <w:r>
              <w:rPr>
                <w:b/>
                <w:bCs/>
              </w:rPr>
              <w:t>Mathematics</w:t>
            </w:r>
          </w:p>
        </w:tc>
      </w:tr>
      <w:tr w:rsidR="00B90385" w14:paraId="20BCA935" w14:textId="77777777">
        <w:tc>
          <w:tcPr>
            <w:tcW w:w="4320" w:type="dxa"/>
          </w:tcPr>
          <w:p w14:paraId="49AE7C31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Course Type</w:t>
            </w:r>
          </w:p>
        </w:tc>
        <w:tc>
          <w:tcPr>
            <w:tcW w:w="4320" w:type="dxa"/>
          </w:tcPr>
          <w:p w14:paraId="45DF4090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CC/MCC</w:t>
            </w:r>
          </w:p>
        </w:tc>
      </w:tr>
      <w:tr w:rsidR="00B90385" w14:paraId="66636CFA" w14:textId="77777777">
        <w:tc>
          <w:tcPr>
            <w:tcW w:w="4320" w:type="dxa"/>
          </w:tcPr>
          <w:p w14:paraId="00B42861" w14:textId="77777777" w:rsidR="00B90385" w:rsidRDefault="00C72245">
            <w:pPr>
              <w:rPr>
                <w:b/>
                <w:bCs/>
              </w:rPr>
            </w:pPr>
            <w:r>
              <w:rPr>
                <w:b/>
                <w:bCs/>
              </w:rPr>
              <w:t>Teacher</w:t>
            </w:r>
          </w:p>
        </w:tc>
        <w:tc>
          <w:tcPr>
            <w:tcW w:w="4320" w:type="dxa"/>
          </w:tcPr>
          <w:p w14:paraId="1A7DC7B7" w14:textId="77777777" w:rsidR="00B90385" w:rsidRDefault="00C7224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Ms</w:t>
            </w:r>
            <w:proofErr w:type="spellEnd"/>
            <w:r>
              <w:rPr>
                <w:b/>
                <w:bCs/>
              </w:rPr>
              <w:t xml:space="preserve"> S</w:t>
            </w:r>
            <w:r w:rsidR="001C5731">
              <w:rPr>
                <w:b/>
                <w:bCs/>
              </w:rPr>
              <w:t>hivika</w:t>
            </w:r>
          </w:p>
        </w:tc>
      </w:tr>
    </w:tbl>
    <w:p w14:paraId="0F58B2B0" w14:textId="77777777" w:rsidR="001C5731" w:rsidRPr="00E771EF" w:rsidRDefault="001C5731" w:rsidP="001C5731">
      <w:pPr>
        <w:pStyle w:val="BodyText"/>
        <w:spacing w:before="7" w:after="1"/>
      </w:pPr>
    </w:p>
    <w:tbl>
      <w:tblPr>
        <w:tblW w:w="10778" w:type="dxa"/>
        <w:tblInd w:w="-12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8"/>
        <w:gridCol w:w="4050"/>
        <w:gridCol w:w="2773"/>
        <w:gridCol w:w="2027"/>
      </w:tblGrid>
      <w:tr w:rsidR="001C5731" w:rsidRPr="00E771EF" w14:paraId="278A582B" w14:textId="77777777" w:rsidTr="001A7E3A">
        <w:trPr>
          <w:trHeight w:val="330"/>
        </w:trPr>
        <w:tc>
          <w:tcPr>
            <w:tcW w:w="1928" w:type="dxa"/>
          </w:tcPr>
          <w:p w14:paraId="58CBCF78" w14:textId="77777777" w:rsidR="001C5731" w:rsidRPr="00C40D78" w:rsidRDefault="001C5731" w:rsidP="00D43E2A">
            <w:pPr>
              <w:pStyle w:val="TableParagraph"/>
              <w:spacing w:before="14" w:line="296" w:lineRule="exact"/>
              <w:ind w:left="105"/>
              <w:rPr>
                <w:b/>
              </w:rPr>
            </w:pPr>
            <w:r w:rsidRPr="00C40D78">
              <w:rPr>
                <w:b/>
              </w:rPr>
              <w:t>Month</w:t>
            </w:r>
          </w:p>
        </w:tc>
        <w:tc>
          <w:tcPr>
            <w:tcW w:w="4050" w:type="dxa"/>
          </w:tcPr>
          <w:p w14:paraId="1DE31E04" w14:textId="77777777" w:rsidR="001C5731" w:rsidRPr="00C40D78" w:rsidRDefault="001C5731" w:rsidP="00D43E2A">
            <w:pPr>
              <w:pStyle w:val="TableParagraph"/>
              <w:spacing w:before="14" w:line="296" w:lineRule="exact"/>
              <w:ind w:left="95"/>
              <w:rPr>
                <w:b/>
              </w:rPr>
            </w:pPr>
            <w:r w:rsidRPr="00C40D78">
              <w:rPr>
                <w:b/>
              </w:rPr>
              <w:t>Topics</w:t>
            </w:r>
          </w:p>
        </w:tc>
        <w:tc>
          <w:tcPr>
            <w:tcW w:w="2773" w:type="dxa"/>
          </w:tcPr>
          <w:p w14:paraId="2D0336C0" w14:textId="77777777" w:rsidR="001C5731" w:rsidRPr="00C40D78" w:rsidRDefault="001C5731" w:rsidP="00D43E2A">
            <w:pPr>
              <w:pStyle w:val="TableParagraph"/>
              <w:spacing w:before="14" w:line="296" w:lineRule="exact"/>
              <w:rPr>
                <w:b/>
              </w:rPr>
            </w:pPr>
            <w:r w:rsidRPr="00C40D78">
              <w:rPr>
                <w:b/>
              </w:rPr>
              <w:t>Method</w:t>
            </w:r>
          </w:p>
        </w:tc>
        <w:tc>
          <w:tcPr>
            <w:tcW w:w="2027" w:type="dxa"/>
          </w:tcPr>
          <w:p w14:paraId="6F583F89" w14:textId="77777777" w:rsidR="001C5731" w:rsidRPr="00C40D78" w:rsidRDefault="00C40D78" w:rsidP="00D43E2A">
            <w:pPr>
              <w:pStyle w:val="TableParagraph"/>
              <w:spacing w:before="14" w:line="296" w:lineRule="exact"/>
              <w:rPr>
                <w:b/>
              </w:rPr>
            </w:pPr>
            <w:r w:rsidRPr="00C40D78">
              <w:rPr>
                <w:b/>
              </w:rPr>
              <w:t>Evaluation Method</w:t>
            </w:r>
          </w:p>
        </w:tc>
      </w:tr>
      <w:tr w:rsidR="001C5731" w:rsidRPr="00E771EF" w14:paraId="707D7212" w14:textId="77777777" w:rsidTr="005805CE">
        <w:trPr>
          <w:trHeight w:val="726"/>
        </w:trPr>
        <w:tc>
          <w:tcPr>
            <w:tcW w:w="1928" w:type="dxa"/>
          </w:tcPr>
          <w:p w14:paraId="01652498" w14:textId="7163B42F" w:rsidR="001C5731" w:rsidRPr="00C40D78" w:rsidRDefault="001C5731" w:rsidP="00D43E2A">
            <w:pPr>
              <w:pStyle w:val="TableParagraph"/>
              <w:spacing w:before="11"/>
              <w:ind w:left="105"/>
              <w:rPr>
                <w:b/>
              </w:rPr>
            </w:pPr>
            <w:r w:rsidRPr="00C40D78">
              <w:rPr>
                <w:b/>
              </w:rPr>
              <w:t>J</w:t>
            </w:r>
            <w:r w:rsidR="002C2424">
              <w:rPr>
                <w:b/>
              </w:rPr>
              <w:t>anuary</w:t>
            </w:r>
          </w:p>
        </w:tc>
        <w:tc>
          <w:tcPr>
            <w:tcW w:w="4050" w:type="dxa"/>
          </w:tcPr>
          <w:p w14:paraId="6DDCD385" w14:textId="54D75595" w:rsidR="00712DCD" w:rsidRDefault="00826823" w:rsidP="00404F53">
            <w:pPr>
              <w:pStyle w:val="TableParagraph"/>
              <w:numPr>
                <w:ilvl w:val="0"/>
                <w:numId w:val="7"/>
              </w:numPr>
              <w:spacing w:before="10" w:line="276" w:lineRule="auto"/>
              <w:ind w:right="110"/>
            </w:pPr>
            <w:r>
              <w:t>General Equation of Second Degree</w:t>
            </w:r>
          </w:p>
          <w:p w14:paraId="20398CD3" w14:textId="76ADA2C1" w:rsidR="00404F53" w:rsidRPr="00E771EF" w:rsidRDefault="00404F53" w:rsidP="00404F53">
            <w:pPr>
              <w:pStyle w:val="TableParagraph"/>
              <w:spacing w:before="10" w:line="276" w:lineRule="auto"/>
              <w:ind w:left="0" w:right="110"/>
            </w:pPr>
          </w:p>
        </w:tc>
        <w:tc>
          <w:tcPr>
            <w:tcW w:w="2773" w:type="dxa"/>
          </w:tcPr>
          <w:p w14:paraId="5ADC3792" w14:textId="77777777" w:rsidR="001C5731" w:rsidRPr="00E771EF" w:rsidRDefault="001C5731" w:rsidP="00D43E2A">
            <w:pPr>
              <w:pStyle w:val="TableParagraph"/>
              <w:spacing w:before="10"/>
            </w:pPr>
            <w:r w:rsidRPr="00E771EF">
              <w:t>Lecture</w:t>
            </w:r>
            <w:r w:rsidR="00F85471">
              <w:t xml:space="preserve"> &amp; </w:t>
            </w:r>
            <w:proofErr w:type="gramStart"/>
            <w:r w:rsidR="00F85471">
              <w:t>Problem Solving</w:t>
            </w:r>
            <w:proofErr w:type="gramEnd"/>
            <w:r w:rsidR="00F85471">
              <w:t xml:space="preserve"> Method</w:t>
            </w:r>
          </w:p>
          <w:p w14:paraId="4D4CB4DE" w14:textId="77777777" w:rsidR="001C5731" w:rsidRPr="00E771EF" w:rsidRDefault="001C5731" w:rsidP="00F85471">
            <w:pPr>
              <w:pStyle w:val="TableParagraph"/>
              <w:ind w:left="0"/>
            </w:pPr>
          </w:p>
        </w:tc>
        <w:tc>
          <w:tcPr>
            <w:tcW w:w="2027" w:type="dxa"/>
          </w:tcPr>
          <w:p w14:paraId="12C37C1F" w14:textId="77777777" w:rsidR="001C5731" w:rsidRPr="00E771EF" w:rsidRDefault="00C40D78" w:rsidP="00D43E2A">
            <w:pPr>
              <w:pStyle w:val="TableParagraph"/>
              <w:spacing w:before="10"/>
            </w:pPr>
            <w:r>
              <w:t>Assignment</w:t>
            </w:r>
          </w:p>
        </w:tc>
      </w:tr>
      <w:tr w:rsidR="001C5731" w:rsidRPr="00E771EF" w14:paraId="3D07E656" w14:textId="77777777" w:rsidTr="001A7E3A">
        <w:trPr>
          <w:trHeight w:val="1059"/>
        </w:trPr>
        <w:tc>
          <w:tcPr>
            <w:tcW w:w="1928" w:type="dxa"/>
          </w:tcPr>
          <w:p w14:paraId="178E2151" w14:textId="00674026" w:rsidR="001C5731" w:rsidRPr="00C40D78" w:rsidRDefault="002C2424" w:rsidP="002C2424">
            <w:pPr>
              <w:pStyle w:val="TableParagraph"/>
              <w:spacing w:line="316" w:lineRule="exact"/>
              <w:ind w:left="0"/>
              <w:rPr>
                <w:b/>
              </w:rPr>
            </w:pPr>
            <w:r>
              <w:rPr>
                <w:b/>
              </w:rPr>
              <w:t xml:space="preserve"> February</w:t>
            </w:r>
          </w:p>
        </w:tc>
        <w:tc>
          <w:tcPr>
            <w:tcW w:w="4050" w:type="dxa"/>
          </w:tcPr>
          <w:p w14:paraId="2F1CEE9E" w14:textId="74F0B4BB" w:rsidR="00D4700D" w:rsidRDefault="00EB4341" w:rsidP="00D944F2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76"/>
            </w:pPr>
            <w:r>
              <w:t>Confocal Conics</w:t>
            </w:r>
          </w:p>
          <w:p w14:paraId="518FACA4" w14:textId="21039E2C" w:rsidR="0010714D" w:rsidRDefault="0010714D" w:rsidP="00D944F2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76"/>
            </w:pPr>
            <w:r>
              <w:t>Polar Equation of a Conic</w:t>
            </w:r>
          </w:p>
          <w:p w14:paraId="12F95F71" w14:textId="7CBBAA52" w:rsidR="007B31F0" w:rsidRDefault="00EB4341" w:rsidP="00D944F2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76"/>
            </w:pPr>
            <w:r>
              <w:t>Sphere</w:t>
            </w:r>
          </w:p>
          <w:p w14:paraId="1E0EC84B" w14:textId="3A914E1E" w:rsidR="007B31F0" w:rsidRDefault="00A533B9" w:rsidP="00D944F2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76"/>
            </w:pPr>
            <w:r>
              <w:t>C</w:t>
            </w:r>
            <w:r w:rsidR="00EB4341">
              <w:t>one</w:t>
            </w:r>
          </w:p>
          <w:p w14:paraId="737427DB" w14:textId="29E01A75" w:rsidR="009A532E" w:rsidRDefault="009A532E" w:rsidP="00D944F2">
            <w:pPr>
              <w:pStyle w:val="TableParagraph"/>
              <w:numPr>
                <w:ilvl w:val="0"/>
                <w:numId w:val="7"/>
              </w:numPr>
              <w:spacing w:line="276" w:lineRule="auto"/>
              <w:ind w:right="76"/>
            </w:pPr>
            <w:r>
              <w:t>Cylinder</w:t>
            </w:r>
          </w:p>
          <w:p w14:paraId="74DBE995" w14:textId="77777777" w:rsidR="009B366A" w:rsidRPr="00E771EF" w:rsidRDefault="009B366A" w:rsidP="00D4700D">
            <w:pPr>
              <w:pStyle w:val="TableParagraph"/>
              <w:spacing w:line="276" w:lineRule="auto"/>
              <w:ind w:left="0" w:right="76"/>
            </w:pPr>
          </w:p>
        </w:tc>
        <w:tc>
          <w:tcPr>
            <w:tcW w:w="2773" w:type="dxa"/>
          </w:tcPr>
          <w:p w14:paraId="339CE673" w14:textId="77777777" w:rsidR="001C5731" w:rsidRPr="00E771EF" w:rsidRDefault="001C5731" w:rsidP="00D43E2A">
            <w:pPr>
              <w:pStyle w:val="TableParagraph"/>
              <w:spacing w:line="266" w:lineRule="exact"/>
            </w:pPr>
            <w:r w:rsidRPr="00E771EF">
              <w:t>Lecture</w:t>
            </w:r>
            <w:r w:rsidR="009B366A">
              <w:t xml:space="preserve"> &amp; Problem </w:t>
            </w:r>
            <w:proofErr w:type="gramStart"/>
            <w:r w:rsidR="009B366A">
              <w:t>Solving  Method</w:t>
            </w:r>
            <w:proofErr w:type="gramEnd"/>
          </w:p>
          <w:p w14:paraId="2541A438" w14:textId="77777777" w:rsidR="001C5731" w:rsidRPr="00E771EF" w:rsidRDefault="001C5731" w:rsidP="00D43E2A">
            <w:pPr>
              <w:pStyle w:val="TableParagraph"/>
              <w:ind w:left="0"/>
            </w:pPr>
          </w:p>
          <w:p w14:paraId="3B862FA4" w14:textId="7BD36444" w:rsidR="00CB0456" w:rsidRPr="00E771EF" w:rsidRDefault="00CB0456" w:rsidP="002C2424">
            <w:pPr>
              <w:pStyle w:val="TableParagraph"/>
              <w:ind w:left="0"/>
            </w:pPr>
          </w:p>
        </w:tc>
        <w:tc>
          <w:tcPr>
            <w:tcW w:w="2027" w:type="dxa"/>
          </w:tcPr>
          <w:p w14:paraId="45AADDBA" w14:textId="6F6E16E5" w:rsidR="0047166C" w:rsidRDefault="00D4700D" w:rsidP="009B366A">
            <w:pPr>
              <w:pStyle w:val="TableParagraph"/>
              <w:spacing w:line="266" w:lineRule="exact"/>
              <w:ind w:left="0"/>
            </w:pPr>
            <w:r>
              <w:t xml:space="preserve">  </w:t>
            </w:r>
            <w:r w:rsidR="009B366A">
              <w:t>Seminar (Through</w:t>
            </w:r>
          </w:p>
          <w:p w14:paraId="69CE0C53" w14:textId="77777777" w:rsidR="000E06D4" w:rsidRDefault="009B366A" w:rsidP="009B366A">
            <w:pPr>
              <w:pStyle w:val="TableParagraph"/>
              <w:spacing w:line="266" w:lineRule="exact"/>
              <w:ind w:left="0"/>
            </w:pPr>
            <w:r>
              <w:t xml:space="preserve"> </w:t>
            </w:r>
            <w:r w:rsidR="00B101FB">
              <w:t xml:space="preserve"> </w:t>
            </w:r>
            <w:r w:rsidR="0047166C">
              <w:t xml:space="preserve"> PPT</w:t>
            </w:r>
            <w:r w:rsidR="00CB0456">
              <w:t xml:space="preserve"> by </w:t>
            </w:r>
            <w:r w:rsidR="00D4700D">
              <w:t>Teacher</w:t>
            </w:r>
            <w:r>
              <w:t>)</w:t>
            </w:r>
            <w:r w:rsidR="000E06D4">
              <w:t>,</w:t>
            </w:r>
          </w:p>
          <w:p w14:paraId="4708F0BA" w14:textId="3C619A91" w:rsidR="000E06D4" w:rsidRPr="00E771EF" w:rsidRDefault="000E06D4" w:rsidP="009B366A">
            <w:pPr>
              <w:pStyle w:val="TableParagraph"/>
              <w:spacing w:line="266" w:lineRule="exact"/>
              <w:ind w:left="0"/>
            </w:pPr>
            <w:r>
              <w:t xml:space="preserve">   Class Test</w:t>
            </w:r>
          </w:p>
        </w:tc>
      </w:tr>
      <w:tr w:rsidR="001C5731" w:rsidRPr="00E771EF" w14:paraId="4D929059" w14:textId="77777777" w:rsidTr="001A7E3A">
        <w:trPr>
          <w:trHeight w:val="1070"/>
        </w:trPr>
        <w:tc>
          <w:tcPr>
            <w:tcW w:w="1928" w:type="dxa"/>
          </w:tcPr>
          <w:p w14:paraId="731C581E" w14:textId="2C6859CA" w:rsidR="001C5731" w:rsidRPr="00C40D78" w:rsidRDefault="00675938" w:rsidP="00D43E2A">
            <w:pPr>
              <w:pStyle w:val="TableParagraph"/>
              <w:spacing w:before="6"/>
              <w:ind w:left="105"/>
              <w:rPr>
                <w:b/>
              </w:rPr>
            </w:pPr>
            <w:r>
              <w:rPr>
                <w:b/>
              </w:rPr>
              <w:t>March</w:t>
            </w:r>
          </w:p>
        </w:tc>
        <w:tc>
          <w:tcPr>
            <w:tcW w:w="4050" w:type="dxa"/>
          </w:tcPr>
          <w:p w14:paraId="4A704CD2" w14:textId="3721A4F6" w:rsidR="00455893" w:rsidRPr="00455893" w:rsidRDefault="0004113E" w:rsidP="00455893">
            <w:pPr>
              <w:pStyle w:val="TableParagraph"/>
              <w:numPr>
                <w:ilvl w:val="0"/>
                <w:numId w:val="11"/>
              </w:numPr>
              <w:spacing w:before="6" w:line="276" w:lineRule="auto"/>
            </w:pPr>
            <w:r>
              <w:t>The Conicoid</w:t>
            </w:r>
          </w:p>
          <w:p w14:paraId="513FF732" w14:textId="698FCB89" w:rsidR="00455893" w:rsidRPr="00455893" w:rsidRDefault="00455893" w:rsidP="00455893">
            <w:pPr>
              <w:pStyle w:val="TableParagraph"/>
              <w:numPr>
                <w:ilvl w:val="0"/>
                <w:numId w:val="11"/>
              </w:numPr>
              <w:spacing w:before="6" w:line="276" w:lineRule="auto"/>
            </w:pPr>
            <w:r w:rsidRPr="00455893">
              <w:t>C</w:t>
            </w:r>
            <w:r w:rsidR="0004113E">
              <w:t>onfocal</w:t>
            </w:r>
            <w:r w:rsidRPr="00455893">
              <w:t xml:space="preserve"> Conicoid</w:t>
            </w:r>
          </w:p>
          <w:p w14:paraId="565BF68A" w14:textId="53EC49F0" w:rsidR="00F85471" w:rsidRPr="00E771EF" w:rsidRDefault="005F67F2" w:rsidP="005F67F2">
            <w:pPr>
              <w:pStyle w:val="TableParagraph"/>
              <w:numPr>
                <w:ilvl w:val="0"/>
                <w:numId w:val="11"/>
              </w:numPr>
              <w:spacing w:before="6" w:line="276" w:lineRule="auto"/>
            </w:pPr>
            <w:r>
              <w:t>R</w:t>
            </w:r>
            <w:r w:rsidR="00455893" w:rsidRPr="00455893">
              <w:t xml:space="preserve">eduction of </w:t>
            </w:r>
            <w:proofErr w:type="gramStart"/>
            <w:r w:rsidR="0004113E">
              <w:t>S</w:t>
            </w:r>
            <w:r w:rsidR="00455893" w:rsidRPr="00455893">
              <w:t xml:space="preserve">econd </w:t>
            </w:r>
            <w:r w:rsidR="0004113E">
              <w:t>D</w:t>
            </w:r>
            <w:r w:rsidR="00455893" w:rsidRPr="00455893">
              <w:t>egree</w:t>
            </w:r>
            <w:proofErr w:type="gramEnd"/>
            <w:r w:rsidR="00455893" w:rsidRPr="00455893">
              <w:t xml:space="preserve"> </w:t>
            </w:r>
            <w:r w:rsidR="0004113E">
              <w:t>E</w:t>
            </w:r>
            <w:r w:rsidR="00455893" w:rsidRPr="00455893">
              <w:t>quations</w:t>
            </w:r>
          </w:p>
        </w:tc>
        <w:tc>
          <w:tcPr>
            <w:tcW w:w="2773" w:type="dxa"/>
          </w:tcPr>
          <w:p w14:paraId="041C6BB8" w14:textId="295FEC28" w:rsidR="00D4700D" w:rsidRPr="00E771EF" w:rsidRDefault="00D4700D" w:rsidP="00D4700D">
            <w:pPr>
              <w:pStyle w:val="TableParagraph"/>
              <w:spacing w:line="266" w:lineRule="exact"/>
            </w:pPr>
            <w:r w:rsidRPr="00E771EF">
              <w:t>Lecture</w:t>
            </w:r>
            <w:r>
              <w:t xml:space="preserve"> &amp; Problem </w:t>
            </w:r>
            <w:proofErr w:type="gramStart"/>
            <w:r w:rsidR="00E31BDF">
              <w:t>so</w:t>
            </w:r>
            <w:r>
              <w:t>lving  Method</w:t>
            </w:r>
            <w:proofErr w:type="gramEnd"/>
          </w:p>
          <w:p w14:paraId="2D0E5533" w14:textId="77777777" w:rsidR="00CB0456" w:rsidRDefault="00CB0456" w:rsidP="00CB0456"/>
          <w:p w14:paraId="5DC6C814" w14:textId="7CD72402" w:rsidR="001C5731" w:rsidRPr="00CB0456" w:rsidRDefault="00CB0456" w:rsidP="00675938">
            <w:r>
              <w:t xml:space="preserve"> </w:t>
            </w:r>
          </w:p>
        </w:tc>
        <w:tc>
          <w:tcPr>
            <w:tcW w:w="2027" w:type="dxa"/>
          </w:tcPr>
          <w:p w14:paraId="12DCDD84" w14:textId="77777777" w:rsidR="00E31BDF" w:rsidRDefault="00E31BDF" w:rsidP="00E31BDF">
            <w:pPr>
              <w:pStyle w:val="TableParagraph"/>
              <w:spacing w:before="52"/>
            </w:pPr>
            <w:r>
              <w:t>Quiz, Class Test</w:t>
            </w:r>
          </w:p>
          <w:p w14:paraId="06952143" w14:textId="77777777" w:rsidR="0047166C" w:rsidRDefault="0047166C" w:rsidP="00D43E2A">
            <w:pPr>
              <w:pStyle w:val="TableParagraph"/>
              <w:spacing w:before="6"/>
            </w:pPr>
          </w:p>
          <w:p w14:paraId="75C97B78" w14:textId="798A4ECE" w:rsidR="00CB0456" w:rsidRPr="00E771EF" w:rsidRDefault="00CB0456" w:rsidP="00675938">
            <w:pPr>
              <w:pStyle w:val="TableParagraph"/>
              <w:spacing w:before="6"/>
              <w:ind w:left="0"/>
            </w:pPr>
          </w:p>
        </w:tc>
      </w:tr>
      <w:tr w:rsidR="001C5731" w:rsidRPr="00E771EF" w14:paraId="4D16A432" w14:textId="77777777" w:rsidTr="001A7E3A">
        <w:trPr>
          <w:trHeight w:val="30"/>
        </w:trPr>
        <w:tc>
          <w:tcPr>
            <w:tcW w:w="1928" w:type="dxa"/>
          </w:tcPr>
          <w:p w14:paraId="0AB87396" w14:textId="4EAB4B6A" w:rsidR="001C5731" w:rsidRPr="00C40D78" w:rsidRDefault="00675938" w:rsidP="00D43E2A">
            <w:pPr>
              <w:pStyle w:val="TableParagraph"/>
              <w:spacing w:line="312" w:lineRule="exact"/>
              <w:ind w:left="105"/>
              <w:rPr>
                <w:b/>
              </w:rPr>
            </w:pPr>
            <w:r>
              <w:rPr>
                <w:b/>
              </w:rPr>
              <w:t>April</w:t>
            </w:r>
          </w:p>
        </w:tc>
        <w:tc>
          <w:tcPr>
            <w:tcW w:w="4050" w:type="dxa"/>
          </w:tcPr>
          <w:p w14:paraId="227A49F7" w14:textId="61C0FB49" w:rsidR="00B23C53" w:rsidRDefault="00FE3A65" w:rsidP="00D4700D">
            <w:pPr>
              <w:pStyle w:val="TableParagraph"/>
              <w:numPr>
                <w:ilvl w:val="0"/>
                <w:numId w:val="9"/>
              </w:numPr>
              <w:spacing w:line="276" w:lineRule="auto"/>
            </w:pPr>
            <w:r>
              <w:t>Multiple Product of Vectors</w:t>
            </w:r>
          </w:p>
          <w:p w14:paraId="15F02DCB" w14:textId="12FBEAD5" w:rsidR="00CB0456" w:rsidRDefault="00FE3A65" w:rsidP="00D4700D">
            <w:pPr>
              <w:pStyle w:val="TableParagraph"/>
              <w:numPr>
                <w:ilvl w:val="0"/>
                <w:numId w:val="9"/>
              </w:numPr>
              <w:spacing w:line="276" w:lineRule="auto"/>
            </w:pPr>
            <w:r>
              <w:t xml:space="preserve">Differentiation </w:t>
            </w:r>
            <w:r w:rsidR="00E322E3">
              <w:t>of Vectors</w:t>
            </w:r>
          </w:p>
          <w:p w14:paraId="1C027141" w14:textId="0107FF84" w:rsidR="00D5187D" w:rsidRDefault="00E322E3" w:rsidP="00D4700D">
            <w:pPr>
              <w:pStyle w:val="TableParagraph"/>
              <w:numPr>
                <w:ilvl w:val="0"/>
                <w:numId w:val="9"/>
              </w:numPr>
              <w:spacing w:line="276" w:lineRule="auto"/>
            </w:pPr>
            <w:r>
              <w:t>Gradient, Divergence and Curl</w:t>
            </w:r>
          </w:p>
          <w:p w14:paraId="42589454" w14:textId="004F8F8C" w:rsidR="00A16C3C" w:rsidRDefault="00E31BDF" w:rsidP="00D4700D">
            <w:pPr>
              <w:pStyle w:val="TableParagraph"/>
              <w:numPr>
                <w:ilvl w:val="0"/>
                <w:numId w:val="9"/>
              </w:numPr>
              <w:spacing w:line="276" w:lineRule="auto"/>
            </w:pPr>
            <w:r>
              <w:t>Vector Integration</w:t>
            </w:r>
          </w:p>
          <w:p w14:paraId="1EECD7AE" w14:textId="059B798B" w:rsidR="00E31BDF" w:rsidRDefault="00E31BDF" w:rsidP="00D4700D">
            <w:pPr>
              <w:pStyle w:val="TableParagraph"/>
              <w:numPr>
                <w:ilvl w:val="0"/>
                <w:numId w:val="9"/>
              </w:numPr>
              <w:spacing w:line="276" w:lineRule="auto"/>
            </w:pPr>
            <w:proofErr w:type="spellStart"/>
            <w:r>
              <w:t>Guass</w:t>
            </w:r>
            <w:proofErr w:type="spellEnd"/>
            <w:r>
              <w:t>, Green and Stokes Theorem</w:t>
            </w:r>
          </w:p>
          <w:p w14:paraId="3A197A65" w14:textId="77777777" w:rsidR="00CB0456" w:rsidRDefault="00CB0456" w:rsidP="00CB0456">
            <w:pPr>
              <w:pStyle w:val="TableParagraph"/>
              <w:spacing w:line="276" w:lineRule="auto"/>
            </w:pPr>
          </w:p>
          <w:p w14:paraId="0A5C89AE" w14:textId="0621A59A" w:rsidR="00CB0456" w:rsidRPr="00E771EF" w:rsidRDefault="00CB0456" w:rsidP="001A7E3A">
            <w:pPr>
              <w:pStyle w:val="TableParagraph"/>
              <w:spacing w:line="276" w:lineRule="auto"/>
              <w:ind w:left="0"/>
            </w:pPr>
          </w:p>
        </w:tc>
        <w:tc>
          <w:tcPr>
            <w:tcW w:w="2773" w:type="dxa"/>
          </w:tcPr>
          <w:p w14:paraId="1B1A85D9" w14:textId="6738A979" w:rsidR="001C5731" w:rsidRDefault="0019338E" w:rsidP="00D43E2A">
            <w:pPr>
              <w:pStyle w:val="TableParagraph"/>
              <w:spacing w:before="52"/>
            </w:pPr>
            <w:r>
              <w:t xml:space="preserve">Lecture &amp; </w:t>
            </w:r>
            <w:proofErr w:type="gramStart"/>
            <w:r>
              <w:t xml:space="preserve">Problem </w:t>
            </w:r>
            <w:r w:rsidR="00E31BDF">
              <w:t>s</w:t>
            </w:r>
            <w:r>
              <w:t>olving</w:t>
            </w:r>
            <w:proofErr w:type="gramEnd"/>
            <w:r>
              <w:t xml:space="preserve"> Method</w:t>
            </w:r>
          </w:p>
          <w:p w14:paraId="638D8632" w14:textId="77777777" w:rsidR="0047166C" w:rsidRDefault="0047166C" w:rsidP="00D43E2A">
            <w:pPr>
              <w:pStyle w:val="TableParagraph"/>
              <w:spacing w:before="52"/>
            </w:pPr>
          </w:p>
          <w:p w14:paraId="36907C54" w14:textId="6ACB0F6F" w:rsidR="00CB0456" w:rsidRPr="00E771EF" w:rsidRDefault="00CB0456" w:rsidP="00675938">
            <w:pPr>
              <w:pStyle w:val="TableParagraph"/>
              <w:ind w:left="0"/>
            </w:pPr>
          </w:p>
        </w:tc>
        <w:tc>
          <w:tcPr>
            <w:tcW w:w="2027" w:type="dxa"/>
          </w:tcPr>
          <w:p w14:paraId="0E683DC4" w14:textId="77777777" w:rsidR="00E31BDF" w:rsidRDefault="00E31BDF" w:rsidP="00E31BDF">
            <w:pPr>
              <w:pStyle w:val="TableParagraph"/>
              <w:spacing w:line="266" w:lineRule="exact"/>
              <w:ind w:left="0"/>
            </w:pPr>
            <w:r>
              <w:t xml:space="preserve">   Assignment,</w:t>
            </w:r>
          </w:p>
          <w:p w14:paraId="501630E3" w14:textId="77777777" w:rsidR="00E31BDF" w:rsidRDefault="00E31BDF" w:rsidP="00E31BDF">
            <w:pPr>
              <w:pStyle w:val="TableParagraph"/>
              <w:spacing w:line="266" w:lineRule="exact"/>
              <w:ind w:left="0"/>
            </w:pPr>
            <w:r>
              <w:t xml:space="preserve">   Seminar (Through</w:t>
            </w:r>
          </w:p>
          <w:p w14:paraId="7E5E6681" w14:textId="77777777" w:rsidR="00E31BDF" w:rsidRDefault="00E31BDF" w:rsidP="00E31BDF">
            <w:pPr>
              <w:pStyle w:val="TableParagraph"/>
              <w:spacing w:before="6"/>
            </w:pPr>
            <w:r>
              <w:t xml:space="preserve"> PPT by Students)</w:t>
            </w:r>
          </w:p>
          <w:p w14:paraId="068F4E3D" w14:textId="77777777" w:rsidR="00E31BDF" w:rsidRDefault="00E31BDF" w:rsidP="00E31BDF">
            <w:pPr>
              <w:pStyle w:val="TableParagraph"/>
              <w:spacing w:before="6"/>
            </w:pPr>
          </w:p>
          <w:p w14:paraId="2F0E27B9" w14:textId="09FB8C3C" w:rsidR="00CB0456" w:rsidRPr="00CB0456" w:rsidRDefault="00CB0456" w:rsidP="00CB0456"/>
        </w:tc>
      </w:tr>
    </w:tbl>
    <w:p w14:paraId="14428A63" w14:textId="77777777" w:rsidR="001C5731" w:rsidRPr="00E771EF" w:rsidRDefault="001C5731" w:rsidP="001C5731"/>
    <w:p w14:paraId="57C3A30C" w14:textId="77777777" w:rsidR="00B90385" w:rsidRDefault="00B90385"/>
    <w:sectPr w:rsidR="00B90385" w:rsidSect="00B9038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06042" w14:textId="77777777" w:rsidR="00107B93" w:rsidRDefault="00107B93">
      <w:pPr>
        <w:spacing w:line="240" w:lineRule="auto"/>
      </w:pPr>
      <w:r>
        <w:separator/>
      </w:r>
    </w:p>
  </w:endnote>
  <w:endnote w:type="continuationSeparator" w:id="0">
    <w:p w14:paraId="509CDEC6" w14:textId="77777777" w:rsidR="00107B93" w:rsidRDefault="00107B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3CAAF" w14:textId="77777777" w:rsidR="00107B93" w:rsidRDefault="00107B93">
      <w:pPr>
        <w:spacing w:after="0"/>
      </w:pPr>
      <w:r>
        <w:separator/>
      </w:r>
    </w:p>
  </w:footnote>
  <w:footnote w:type="continuationSeparator" w:id="0">
    <w:p w14:paraId="533D80B5" w14:textId="77777777" w:rsidR="00107B93" w:rsidRDefault="00107B9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9490773"/>
    <w:multiLevelType w:val="hybridMultilevel"/>
    <w:tmpl w:val="F43434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725154"/>
    <w:multiLevelType w:val="hybridMultilevel"/>
    <w:tmpl w:val="6DFE4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43D55"/>
    <w:multiLevelType w:val="hybridMultilevel"/>
    <w:tmpl w:val="F940C0BA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9" w15:restartNumberingAfterBreak="0">
    <w:nsid w:val="423B0401"/>
    <w:multiLevelType w:val="hybridMultilevel"/>
    <w:tmpl w:val="802EC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324526"/>
    <w:multiLevelType w:val="hybridMultilevel"/>
    <w:tmpl w:val="FB0A4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5989107">
    <w:abstractNumId w:val="5"/>
  </w:num>
  <w:num w:numId="2" w16cid:durableId="741565543">
    <w:abstractNumId w:val="3"/>
  </w:num>
  <w:num w:numId="3" w16cid:durableId="1868060124">
    <w:abstractNumId w:val="2"/>
  </w:num>
  <w:num w:numId="4" w16cid:durableId="1145585416">
    <w:abstractNumId w:val="4"/>
  </w:num>
  <w:num w:numId="5" w16cid:durableId="1015159256">
    <w:abstractNumId w:val="1"/>
  </w:num>
  <w:num w:numId="6" w16cid:durableId="1926719130">
    <w:abstractNumId w:val="0"/>
  </w:num>
  <w:num w:numId="7" w16cid:durableId="450786259">
    <w:abstractNumId w:val="8"/>
  </w:num>
  <w:num w:numId="8" w16cid:durableId="1054239359">
    <w:abstractNumId w:val="7"/>
  </w:num>
  <w:num w:numId="9" w16cid:durableId="167260739">
    <w:abstractNumId w:val="9"/>
  </w:num>
  <w:num w:numId="10" w16cid:durableId="1118333167">
    <w:abstractNumId w:val="10"/>
  </w:num>
  <w:num w:numId="11" w16cid:durableId="20859094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113E"/>
    <w:rsid w:val="0006063C"/>
    <w:rsid w:val="000636C7"/>
    <w:rsid w:val="000E06D4"/>
    <w:rsid w:val="0010714D"/>
    <w:rsid w:val="00107B93"/>
    <w:rsid w:val="001505B9"/>
    <w:rsid w:val="0015074B"/>
    <w:rsid w:val="00186338"/>
    <w:rsid w:val="00186F06"/>
    <w:rsid w:val="0019232E"/>
    <w:rsid w:val="0019338E"/>
    <w:rsid w:val="001A7E3A"/>
    <w:rsid w:val="001B12BB"/>
    <w:rsid w:val="001C4F0C"/>
    <w:rsid w:val="001C5731"/>
    <w:rsid w:val="00237281"/>
    <w:rsid w:val="0029639D"/>
    <w:rsid w:val="002C2424"/>
    <w:rsid w:val="002E2493"/>
    <w:rsid w:val="0030500C"/>
    <w:rsid w:val="00326F90"/>
    <w:rsid w:val="00343A0A"/>
    <w:rsid w:val="003C470C"/>
    <w:rsid w:val="00404F53"/>
    <w:rsid w:val="00440510"/>
    <w:rsid w:val="00455893"/>
    <w:rsid w:val="0047166C"/>
    <w:rsid w:val="004D4F73"/>
    <w:rsid w:val="005433D8"/>
    <w:rsid w:val="005805CE"/>
    <w:rsid w:val="005D4A4E"/>
    <w:rsid w:val="005F67F2"/>
    <w:rsid w:val="00616EDA"/>
    <w:rsid w:val="00620885"/>
    <w:rsid w:val="00675938"/>
    <w:rsid w:val="00687AE6"/>
    <w:rsid w:val="00712DCD"/>
    <w:rsid w:val="007668D8"/>
    <w:rsid w:val="007B31F0"/>
    <w:rsid w:val="007B6D97"/>
    <w:rsid w:val="007D03E0"/>
    <w:rsid w:val="007E61B4"/>
    <w:rsid w:val="007F37A2"/>
    <w:rsid w:val="007F7826"/>
    <w:rsid w:val="00826823"/>
    <w:rsid w:val="00867040"/>
    <w:rsid w:val="009A532E"/>
    <w:rsid w:val="009B366A"/>
    <w:rsid w:val="00A16C3C"/>
    <w:rsid w:val="00A533B9"/>
    <w:rsid w:val="00AA1D8D"/>
    <w:rsid w:val="00B101FB"/>
    <w:rsid w:val="00B23C53"/>
    <w:rsid w:val="00B47730"/>
    <w:rsid w:val="00B56B64"/>
    <w:rsid w:val="00B90385"/>
    <w:rsid w:val="00BF379F"/>
    <w:rsid w:val="00C40D78"/>
    <w:rsid w:val="00C72245"/>
    <w:rsid w:val="00CB0456"/>
    <w:rsid w:val="00CB0664"/>
    <w:rsid w:val="00D132F0"/>
    <w:rsid w:val="00D3170D"/>
    <w:rsid w:val="00D4700D"/>
    <w:rsid w:val="00D5187D"/>
    <w:rsid w:val="00D944F2"/>
    <w:rsid w:val="00E31BDF"/>
    <w:rsid w:val="00E322E3"/>
    <w:rsid w:val="00E37002"/>
    <w:rsid w:val="00E3772C"/>
    <w:rsid w:val="00E502D6"/>
    <w:rsid w:val="00E61E2D"/>
    <w:rsid w:val="00E74E1A"/>
    <w:rsid w:val="00E83461"/>
    <w:rsid w:val="00E84D51"/>
    <w:rsid w:val="00EB4341"/>
    <w:rsid w:val="00ED5607"/>
    <w:rsid w:val="00F5664E"/>
    <w:rsid w:val="00F6644B"/>
    <w:rsid w:val="00F85471"/>
    <w:rsid w:val="00FA158C"/>
    <w:rsid w:val="00FB3DEB"/>
    <w:rsid w:val="00FB4D33"/>
    <w:rsid w:val="00FC693F"/>
    <w:rsid w:val="00FC7E4F"/>
    <w:rsid w:val="00FE3A65"/>
    <w:rsid w:val="198257C8"/>
    <w:rsid w:val="392E2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F02BE1"/>
  <w15:docId w15:val="{A94E0390-FC60-4B7D-A0EE-049F1E42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/>
    <w:lsdException w:name="List Number" w:unhideWhenUsed="1"/>
    <w:lsdException w:name="List 2" w:unhideWhenUsed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/>
    <w:lsdException w:name="Light List Accent 1" w:uiPriority="61"/>
    <w:lsdException w:name="Light Grid Accent 1" w:uiPriority="62" w:qFormat="1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 w:qFormat="1"/>
    <w:lsdException w:name="Medium Grid 3 Accent 1" w:uiPriority="69"/>
    <w:lsdException w:name="Dark List Accent 1" w:uiPriority="70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 w:qFormat="1"/>
    <w:lsdException w:name="Dark List Accent 2" w:uiPriority="70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/>
    <w:lsdException w:name="Medium Shading 2 Accent 3" w:uiPriority="64" w:qFormat="1"/>
    <w:lsdException w:name="Medium List 1 Accent 3" w:uiPriority="65"/>
    <w:lsdException w:name="Medium List 2 Accent 3" w:uiPriority="66" w:qFormat="1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/>
    <w:lsdException w:name="Light Grid Accent 4" w:uiPriority="62" w:qFormat="1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 w:qFormat="1"/>
    <w:lsdException w:name="Medium Grid 2 Accent 5" w:uiPriority="68"/>
    <w:lsdException w:name="Medium Grid 3 Accent 5" w:uiPriority="69" w:qFormat="1"/>
    <w:lsdException w:name="Dark List Accent 5" w:uiPriority="70"/>
    <w:lsdException w:name="Colorful Shading Accent 5" w:uiPriority="71"/>
    <w:lsdException w:name="Colorful List Accent 5" w:uiPriority="72" w:qFormat="1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 w:qFormat="1"/>
    <w:lsdException w:name="Colorful Shading Accent 6" w:uiPriority="7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385"/>
    <w:pPr>
      <w:spacing w:after="200" w:line="276" w:lineRule="auto"/>
    </w:pPr>
    <w:rPr>
      <w:sz w:val="22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03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03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03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038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03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038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038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03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rsid w:val="00B90385"/>
    <w:pPr>
      <w:spacing w:after="120"/>
    </w:pPr>
  </w:style>
  <w:style w:type="paragraph" w:styleId="BodyText2">
    <w:name w:val="Body Text 2"/>
    <w:basedOn w:val="Normal"/>
    <w:link w:val="BodyText2Char"/>
    <w:uiPriority w:val="99"/>
    <w:unhideWhenUsed/>
    <w:rsid w:val="00B90385"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99"/>
    <w:unhideWhenUsed/>
    <w:qFormat/>
    <w:rsid w:val="00B90385"/>
    <w:pPr>
      <w:spacing w:after="120"/>
    </w:pPr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038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90385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B90385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90385"/>
    <w:pPr>
      <w:tabs>
        <w:tab w:val="center" w:pos="4680"/>
        <w:tab w:val="right" w:pos="9360"/>
      </w:tabs>
      <w:spacing w:after="0" w:line="240" w:lineRule="auto"/>
    </w:pPr>
  </w:style>
  <w:style w:type="paragraph" w:styleId="List">
    <w:name w:val="List"/>
    <w:basedOn w:val="Normal"/>
    <w:uiPriority w:val="99"/>
    <w:unhideWhenUsed/>
    <w:qFormat/>
    <w:rsid w:val="00B90385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B90385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qFormat/>
    <w:rsid w:val="00B90385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B9038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B90385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qFormat/>
    <w:rsid w:val="00B90385"/>
    <w:pPr>
      <w:numPr>
        <w:numId w:val="3"/>
      </w:numPr>
      <w:contextualSpacing/>
    </w:pPr>
  </w:style>
  <w:style w:type="paragraph" w:styleId="ListContinue">
    <w:name w:val="List Continue"/>
    <w:basedOn w:val="Normal"/>
    <w:uiPriority w:val="99"/>
    <w:unhideWhenUsed/>
    <w:qFormat/>
    <w:rsid w:val="00B90385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B90385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B90385"/>
    <w:pPr>
      <w:spacing w:after="120"/>
      <w:ind w:left="1080"/>
      <w:contextualSpacing/>
    </w:pPr>
  </w:style>
  <w:style w:type="paragraph" w:styleId="ListNumber">
    <w:name w:val="List Number"/>
    <w:basedOn w:val="Normal"/>
    <w:uiPriority w:val="99"/>
    <w:unhideWhenUsed/>
    <w:rsid w:val="00B90385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B90385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qFormat/>
    <w:rsid w:val="00B90385"/>
    <w:pPr>
      <w:numPr>
        <w:numId w:val="6"/>
      </w:numPr>
      <w:contextualSpacing/>
    </w:pPr>
  </w:style>
  <w:style w:type="paragraph" w:styleId="MacroText">
    <w:name w:val="macro"/>
    <w:link w:val="MacroTextChar"/>
    <w:uiPriority w:val="99"/>
    <w:unhideWhenUsed/>
    <w:qFormat/>
    <w:rsid w:val="00B90385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bidi="ar-SA"/>
    </w:rPr>
  </w:style>
  <w:style w:type="character" w:styleId="Strong">
    <w:name w:val="Strong"/>
    <w:basedOn w:val="DefaultParagraphFont"/>
    <w:uiPriority w:val="22"/>
    <w:qFormat/>
    <w:rsid w:val="00B90385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3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B90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903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LightShading">
    <w:name w:val="Light Shading"/>
    <w:basedOn w:val="TableNormal"/>
    <w:uiPriority w:val="60"/>
    <w:qFormat/>
    <w:rsid w:val="00B90385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B90385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qFormat/>
    <w:rsid w:val="00B90385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qFormat/>
    <w:rsid w:val="00B90385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qFormat/>
    <w:rsid w:val="00B90385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qFormat/>
    <w:rsid w:val="00B90385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qFormat/>
    <w:rsid w:val="00B90385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qFormat/>
    <w:rsid w:val="00B90385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B90385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B90385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qFormat/>
    <w:rsid w:val="00B90385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B90385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qFormat/>
    <w:rsid w:val="00B90385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qFormat/>
    <w:rsid w:val="00B90385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qFormat/>
    <w:rsid w:val="00B90385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qFormat/>
    <w:rsid w:val="00B90385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rsid w:val="00B90385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qFormat/>
    <w:rsid w:val="00B90385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qFormat/>
    <w:rsid w:val="00B90385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qFormat/>
    <w:rsid w:val="00B90385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qFormat/>
    <w:rsid w:val="00B90385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rsid w:val="00B90385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B90385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B90385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B90385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B90385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B90385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B90385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qFormat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B90385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B9038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B9038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B9038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B9038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B9038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B9038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B9038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qFormat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B90385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B90385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B90385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B90385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B90385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qFormat/>
    <w:rsid w:val="00B90385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B90385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qFormat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B90385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qFormat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qFormat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qFormat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B90385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B90385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B90385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B90385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B90385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qFormat/>
    <w:rsid w:val="00B90385"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B90385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qFormat/>
    <w:rsid w:val="00B90385"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B90385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qFormat/>
    <w:rsid w:val="00B90385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B90385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B90385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qFormat/>
    <w:rsid w:val="00B90385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qFormat/>
    <w:rsid w:val="00B90385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qFormat/>
    <w:rsid w:val="00B90385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qFormat/>
    <w:rsid w:val="00B90385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B90385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qFormat/>
    <w:rsid w:val="00B90385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qFormat/>
    <w:rsid w:val="00B90385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qFormat/>
    <w:rsid w:val="00B90385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HeaderChar">
    <w:name w:val="Header Char"/>
    <w:basedOn w:val="DefaultParagraphFont"/>
    <w:link w:val="Header"/>
    <w:uiPriority w:val="99"/>
    <w:rsid w:val="00B90385"/>
  </w:style>
  <w:style w:type="character" w:customStyle="1" w:styleId="FooterChar">
    <w:name w:val="Footer Char"/>
    <w:basedOn w:val="DefaultParagraphFont"/>
    <w:link w:val="Footer"/>
    <w:uiPriority w:val="99"/>
    <w:rsid w:val="00B90385"/>
  </w:style>
  <w:style w:type="paragraph" w:styleId="NoSpacing">
    <w:name w:val="No Spacing"/>
    <w:uiPriority w:val="1"/>
    <w:qFormat/>
    <w:rsid w:val="00B90385"/>
    <w:rPr>
      <w:sz w:val="22"/>
      <w:szCs w:val="22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B903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903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03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B903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B903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B90385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rsid w:val="00B90385"/>
  </w:style>
  <w:style w:type="character" w:customStyle="1" w:styleId="BodyText2Char">
    <w:name w:val="Body Text 2 Char"/>
    <w:basedOn w:val="DefaultParagraphFont"/>
    <w:link w:val="BodyText2"/>
    <w:uiPriority w:val="99"/>
    <w:qFormat/>
    <w:rsid w:val="00B90385"/>
  </w:style>
  <w:style w:type="character" w:customStyle="1" w:styleId="BodyText3Char">
    <w:name w:val="Body Text 3 Char"/>
    <w:basedOn w:val="DefaultParagraphFont"/>
    <w:link w:val="BodyText3"/>
    <w:uiPriority w:val="99"/>
    <w:qFormat/>
    <w:rsid w:val="00B90385"/>
    <w:rPr>
      <w:sz w:val="16"/>
      <w:szCs w:val="16"/>
    </w:rPr>
  </w:style>
  <w:style w:type="character" w:customStyle="1" w:styleId="MacroTextChar">
    <w:name w:val="Macro Text Char"/>
    <w:basedOn w:val="DefaultParagraphFont"/>
    <w:link w:val="MacroText"/>
    <w:uiPriority w:val="99"/>
    <w:qFormat/>
    <w:rsid w:val="00B90385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B903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90385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B9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0385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B90385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03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03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03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03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B90385"/>
    <w:rPr>
      <w:b/>
      <w:bCs/>
      <w:i/>
      <w:iCs/>
      <w:color w:val="4F81BD" w:themeColor="accent1"/>
    </w:rPr>
  </w:style>
  <w:style w:type="character" w:customStyle="1" w:styleId="SubtleEmphasis1">
    <w:name w:val="Subtle Emphasis1"/>
    <w:basedOn w:val="DefaultParagraphFont"/>
    <w:uiPriority w:val="19"/>
    <w:qFormat/>
    <w:rsid w:val="00B90385"/>
    <w:rPr>
      <w:i/>
      <w:iCs/>
      <w:color w:val="7F7F7F" w:themeColor="text1" w:themeTint="80"/>
    </w:rPr>
  </w:style>
  <w:style w:type="character" w:customStyle="1" w:styleId="IntenseEmphasis1">
    <w:name w:val="Intense Emphasis1"/>
    <w:basedOn w:val="DefaultParagraphFont"/>
    <w:uiPriority w:val="21"/>
    <w:qFormat/>
    <w:rsid w:val="00B90385"/>
    <w:rPr>
      <w:b/>
      <w:bCs/>
      <w:i/>
      <w:iCs/>
      <w:color w:val="4F81BD" w:themeColor="accent1"/>
    </w:rPr>
  </w:style>
  <w:style w:type="character" w:customStyle="1" w:styleId="SubtleReference1">
    <w:name w:val="Subtle Reference1"/>
    <w:basedOn w:val="DefaultParagraphFont"/>
    <w:uiPriority w:val="31"/>
    <w:qFormat/>
    <w:rsid w:val="00B90385"/>
    <w:rPr>
      <w:smallCaps/>
      <w:color w:val="C0504D" w:themeColor="accent2"/>
      <w:u w:val="single"/>
    </w:rPr>
  </w:style>
  <w:style w:type="character" w:customStyle="1" w:styleId="IntenseReference1">
    <w:name w:val="Intense Reference1"/>
    <w:basedOn w:val="DefaultParagraphFont"/>
    <w:uiPriority w:val="32"/>
    <w:qFormat/>
    <w:rsid w:val="00B90385"/>
    <w:rPr>
      <w:b/>
      <w:bCs/>
      <w:smallCaps/>
      <w:color w:val="C0504D" w:themeColor="accent2"/>
      <w:spacing w:val="5"/>
      <w:u w:val="single"/>
    </w:rPr>
  </w:style>
  <w:style w:type="character" w:customStyle="1" w:styleId="BookTitle1">
    <w:name w:val="Book Title1"/>
    <w:basedOn w:val="DefaultParagraphFont"/>
    <w:uiPriority w:val="33"/>
    <w:qFormat/>
    <w:rsid w:val="00B90385"/>
    <w:rPr>
      <w:b/>
      <w:bCs/>
      <w:smallCaps/>
      <w:spacing w:val="5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B90385"/>
    <w:pPr>
      <w:outlineLvl w:val="9"/>
    </w:pPr>
  </w:style>
  <w:style w:type="paragraph" w:customStyle="1" w:styleId="TableParagraph">
    <w:name w:val="Table Paragraph"/>
    <w:basedOn w:val="Normal"/>
    <w:uiPriority w:val="1"/>
    <w:qFormat/>
    <w:rsid w:val="001C5731"/>
    <w:pPr>
      <w:widowControl w:val="0"/>
      <w:autoSpaceDE w:val="0"/>
      <w:autoSpaceDN w:val="0"/>
      <w:spacing w:after="0" w:line="240" w:lineRule="auto"/>
      <w:ind w:left="10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E01FCA-E3F4-4C59-9247-8C280B7DA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Riya Allan</cp:lastModifiedBy>
  <cp:revision>2</cp:revision>
  <dcterms:created xsi:type="dcterms:W3CDTF">2026-01-31T08:42:00Z</dcterms:created>
  <dcterms:modified xsi:type="dcterms:W3CDTF">2026-01-31T08:42:00Z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A2192211C03D41818B0082540187FB50_13</vt:lpwstr>
  </property>
</Properties>
</file>