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2EE36" w14:textId="77777777" w:rsidR="00B90385" w:rsidRDefault="00C72245">
      <w:pPr>
        <w:pStyle w:val="Title"/>
      </w:pPr>
      <w:r>
        <w:t>Lesson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385" w14:paraId="402800E7" w14:textId="77777777">
        <w:tc>
          <w:tcPr>
            <w:tcW w:w="4320" w:type="dxa"/>
          </w:tcPr>
          <w:p w14:paraId="5E01D1ED" w14:textId="29D89478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4320" w:type="dxa"/>
          </w:tcPr>
          <w:p w14:paraId="06DF50B6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</w:tr>
      <w:tr w:rsidR="00B90385" w14:paraId="6827D40C" w14:textId="77777777">
        <w:tc>
          <w:tcPr>
            <w:tcW w:w="4320" w:type="dxa"/>
          </w:tcPr>
          <w:p w14:paraId="59B76CE4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320" w:type="dxa"/>
          </w:tcPr>
          <w:p w14:paraId="6CD951E6" w14:textId="3814A179" w:rsidR="00B90385" w:rsidRDefault="0019232E">
            <w:pPr>
              <w:rPr>
                <w:b/>
                <w:bCs/>
              </w:rPr>
            </w:pPr>
            <w:r>
              <w:rPr>
                <w:b/>
                <w:bCs/>
              </w:rPr>
              <w:t>Numerical Anal</w:t>
            </w:r>
            <w:r w:rsidR="00237281">
              <w:rPr>
                <w:b/>
                <w:bCs/>
              </w:rPr>
              <w:t>ysis</w:t>
            </w:r>
          </w:p>
        </w:tc>
      </w:tr>
      <w:tr w:rsidR="00B90385" w14:paraId="4E18662C" w14:textId="77777777">
        <w:tc>
          <w:tcPr>
            <w:tcW w:w="4320" w:type="dxa"/>
          </w:tcPr>
          <w:p w14:paraId="5AFEB4FD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4320" w:type="dxa"/>
          </w:tcPr>
          <w:p w14:paraId="78722593" w14:textId="0787D160" w:rsidR="00B90385" w:rsidRDefault="00BF379F">
            <w:pPr>
              <w:rPr>
                <w:b/>
                <w:bCs/>
              </w:rPr>
            </w:pPr>
            <w:r>
              <w:rPr>
                <w:b/>
                <w:bCs/>
              </w:rPr>
              <w:t>B23-</w:t>
            </w:r>
            <w:r w:rsidR="00237281">
              <w:rPr>
                <w:b/>
                <w:bCs/>
              </w:rPr>
              <w:t>MAT</w:t>
            </w:r>
            <w:r w:rsidR="00C72245">
              <w:rPr>
                <w:b/>
                <w:bCs/>
              </w:rPr>
              <w:t>-</w:t>
            </w:r>
            <w:r w:rsidR="00237281">
              <w:rPr>
                <w:b/>
                <w:bCs/>
              </w:rPr>
              <w:t>601</w:t>
            </w:r>
          </w:p>
        </w:tc>
      </w:tr>
      <w:tr w:rsidR="00B90385" w14:paraId="699306A3" w14:textId="77777777">
        <w:tc>
          <w:tcPr>
            <w:tcW w:w="4320" w:type="dxa"/>
          </w:tcPr>
          <w:p w14:paraId="191483DF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4320" w:type="dxa"/>
          </w:tcPr>
          <w:p w14:paraId="4313CC57" w14:textId="6A07566B" w:rsidR="00B90385" w:rsidRDefault="00237281">
            <w:pPr>
              <w:rPr>
                <w:b/>
                <w:bCs/>
              </w:rPr>
            </w:pPr>
            <w:r>
              <w:rPr>
                <w:b/>
                <w:bCs/>
              </w:rPr>
              <w:t>6th</w:t>
            </w:r>
          </w:p>
        </w:tc>
      </w:tr>
      <w:tr w:rsidR="00B90385" w14:paraId="5D315C4A" w14:textId="77777777">
        <w:tc>
          <w:tcPr>
            <w:tcW w:w="4320" w:type="dxa"/>
          </w:tcPr>
          <w:p w14:paraId="48727DAC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4320" w:type="dxa"/>
          </w:tcPr>
          <w:p w14:paraId="6B4BFCE2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B90385" w14:paraId="20BCA935" w14:textId="77777777">
        <w:tc>
          <w:tcPr>
            <w:tcW w:w="4320" w:type="dxa"/>
          </w:tcPr>
          <w:p w14:paraId="49AE7C31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Type</w:t>
            </w:r>
          </w:p>
        </w:tc>
        <w:tc>
          <w:tcPr>
            <w:tcW w:w="4320" w:type="dxa"/>
          </w:tcPr>
          <w:p w14:paraId="45DF4090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CC/MCC</w:t>
            </w:r>
          </w:p>
        </w:tc>
      </w:tr>
      <w:tr w:rsidR="00B90385" w14:paraId="66636CFA" w14:textId="77777777">
        <w:tc>
          <w:tcPr>
            <w:tcW w:w="4320" w:type="dxa"/>
          </w:tcPr>
          <w:p w14:paraId="00B42861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Teacher</w:t>
            </w:r>
          </w:p>
        </w:tc>
        <w:tc>
          <w:tcPr>
            <w:tcW w:w="4320" w:type="dxa"/>
          </w:tcPr>
          <w:p w14:paraId="1A7DC7B7" w14:textId="77777777" w:rsidR="00B90385" w:rsidRDefault="00C7224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S</w:t>
            </w:r>
            <w:r w:rsidR="001C5731">
              <w:rPr>
                <w:b/>
                <w:bCs/>
              </w:rPr>
              <w:t>hivika</w:t>
            </w:r>
          </w:p>
        </w:tc>
      </w:tr>
    </w:tbl>
    <w:p w14:paraId="0F58B2B0" w14:textId="77777777" w:rsidR="001C5731" w:rsidRPr="00E771EF" w:rsidRDefault="001C5731" w:rsidP="001C5731">
      <w:pPr>
        <w:pStyle w:val="BodyText"/>
        <w:spacing w:before="7" w:after="1"/>
      </w:pPr>
    </w:p>
    <w:tbl>
      <w:tblPr>
        <w:tblW w:w="10778" w:type="dxa"/>
        <w:tblInd w:w="-12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8"/>
        <w:gridCol w:w="4050"/>
        <w:gridCol w:w="2773"/>
        <w:gridCol w:w="2027"/>
      </w:tblGrid>
      <w:tr w:rsidR="001C5731" w:rsidRPr="00E771EF" w14:paraId="278A582B" w14:textId="77777777" w:rsidTr="001A7E3A">
        <w:trPr>
          <w:trHeight w:val="330"/>
        </w:trPr>
        <w:tc>
          <w:tcPr>
            <w:tcW w:w="1928" w:type="dxa"/>
          </w:tcPr>
          <w:p w14:paraId="58CBCF78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105"/>
              <w:rPr>
                <w:b/>
              </w:rPr>
            </w:pPr>
            <w:r w:rsidRPr="00C40D78">
              <w:rPr>
                <w:b/>
              </w:rPr>
              <w:t>Month</w:t>
            </w:r>
          </w:p>
        </w:tc>
        <w:tc>
          <w:tcPr>
            <w:tcW w:w="4050" w:type="dxa"/>
          </w:tcPr>
          <w:p w14:paraId="1DE31E04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95"/>
              <w:rPr>
                <w:b/>
              </w:rPr>
            </w:pPr>
            <w:r w:rsidRPr="00C40D78">
              <w:rPr>
                <w:b/>
              </w:rPr>
              <w:t>Topics</w:t>
            </w:r>
          </w:p>
        </w:tc>
        <w:tc>
          <w:tcPr>
            <w:tcW w:w="2773" w:type="dxa"/>
          </w:tcPr>
          <w:p w14:paraId="2D0336C0" w14:textId="77777777" w:rsidR="001C5731" w:rsidRPr="00C40D78" w:rsidRDefault="001C5731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Method</w:t>
            </w:r>
          </w:p>
        </w:tc>
        <w:tc>
          <w:tcPr>
            <w:tcW w:w="2027" w:type="dxa"/>
          </w:tcPr>
          <w:p w14:paraId="6F583F89" w14:textId="77777777" w:rsidR="001C5731" w:rsidRPr="00C40D78" w:rsidRDefault="00C40D78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Evaluation Method</w:t>
            </w:r>
          </w:p>
        </w:tc>
      </w:tr>
      <w:tr w:rsidR="001C5731" w:rsidRPr="00E771EF" w14:paraId="707D7212" w14:textId="77777777" w:rsidTr="005805CE">
        <w:trPr>
          <w:trHeight w:val="726"/>
        </w:trPr>
        <w:tc>
          <w:tcPr>
            <w:tcW w:w="1928" w:type="dxa"/>
          </w:tcPr>
          <w:p w14:paraId="01652498" w14:textId="7163B42F" w:rsidR="001C5731" w:rsidRPr="00C40D78" w:rsidRDefault="001C5731" w:rsidP="00D43E2A">
            <w:pPr>
              <w:pStyle w:val="TableParagraph"/>
              <w:spacing w:before="11"/>
              <w:ind w:left="105"/>
              <w:rPr>
                <w:b/>
              </w:rPr>
            </w:pPr>
            <w:r w:rsidRPr="00C40D78">
              <w:rPr>
                <w:b/>
              </w:rPr>
              <w:t>J</w:t>
            </w:r>
            <w:r w:rsidR="002C2424">
              <w:rPr>
                <w:b/>
              </w:rPr>
              <w:t>anuary</w:t>
            </w:r>
          </w:p>
        </w:tc>
        <w:tc>
          <w:tcPr>
            <w:tcW w:w="4050" w:type="dxa"/>
          </w:tcPr>
          <w:p w14:paraId="6DDCD385" w14:textId="13594D68" w:rsidR="00712DCD" w:rsidRDefault="00E61E2D" w:rsidP="00404F53">
            <w:pPr>
              <w:pStyle w:val="TableParagraph"/>
              <w:numPr>
                <w:ilvl w:val="0"/>
                <w:numId w:val="7"/>
              </w:numPr>
              <w:spacing w:before="10" w:line="276" w:lineRule="auto"/>
              <w:ind w:right="110"/>
            </w:pPr>
            <w:r>
              <w:t>Finite Difference Operator</w:t>
            </w:r>
            <w:r w:rsidR="005433D8">
              <w:t>s</w:t>
            </w:r>
          </w:p>
          <w:p w14:paraId="20398CD3" w14:textId="76ADA2C1" w:rsidR="00404F53" w:rsidRPr="00E771EF" w:rsidRDefault="00404F53" w:rsidP="00404F53">
            <w:pPr>
              <w:pStyle w:val="TableParagraph"/>
              <w:spacing w:before="10" w:line="276" w:lineRule="auto"/>
              <w:ind w:left="0" w:right="110"/>
            </w:pPr>
          </w:p>
        </w:tc>
        <w:tc>
          <w:tcPr>
            <w:tcW w:w="2773" w:type="dxa"/>
          </w:tcPr>
          <w:p w14:paraId="5ADC3792" w14:textId="77777777" w:rsidR="001C5731" w:rsidRPr="00E771EF" w:rsidRDefault="001C5731" w:rsidP="00D43E2A">
            <w:pPr>
              <w:pStyle w:val="TableParagraph"/>
              <w:spacing w:before="10"/>
            </w:pPr>
            <w:r w:rsidRPr="00E771EF">
              <w:t>Lecture</w:t>
            </w:r>
            <w:r w:rsidR="00F85471">
              <w:t xml:space="preserve"> &amp; </w:t>
            </w:r>
            <w:proofErr w:type="gramStart"/>
            <w:r w:rsidR="00F85471">
              <w:t>Problem Solving</w:t>
            </w:r>
            <w:proofErr w:type="gramEnd"/>
            <w:r w:rsidR="00F85471">
              <w:t xml:space="preserve"> Method</w:t>
            </w:r>
          </w:p>
          <w:p w14:paraId="4D4CB4DE" w14:textId="77777777" w:rsidR="001C5731" w:rsidRPr="00E771EF" w:rsidRDefault="001C5731" w:rsidP="00F85471">
            <w:pPr>
              <w:pStyle w:val="TableParagraph"/>
              <w:ind w:left="0"/>
            </w:pPr>
          </w:p>
        </w:tc>
        <w:tc>
          <w:tcPr>
            <w:tcW w:w="2027" w:type="dxa"/>
          </w:tcPr>
          <w:p w14:paraId="12C37C1F" w14:textId="77777777" w:rsidR="001C5731" w:rsidRPr="00E771EF" w:rsidRDefault="00C40D78" w:rsidP="00D43E2A">
            <w:pPr>
              <w:pStyle w:val="TableParagraph"/>
              <w:spacing w:before="10"/>
            </w:pPr>
            <w:r>
              <w:t>Assignment</w:t>
            </w:r>
          </w:p>
        </w:tc>
      </w:tr>
      <w:tr w:rsidR="001C5731" w:rsidRPr="00E771EF" w14:paraId="3D07E656" w14:textId="77777777" w:rsidTr="001A7E3A">
        <w:trPr>
          <w:trHeight w:val="1059"/>
        </w:trPr>
        <w:tc>
          <w:tcPr>
            <w:tcW w:w="1928" w:type="dxa"/>
          </w:tcPr>
          <w:p w14:paraId="178E2151" w14:textId="00674026" w:rsidR="001C5731" w:rsidRPr="00C40D78" w:rsidRDefault="002C2424" w:rsidP="002C2424">
            <w:pPr>
              <w:pStyle w:val="TableParagraph"/>
              <w:spacing w:line="316" w:lineRule="exact"/>
              <w:ind w:left="0"/>
              <w:rPr>
                <w:b/>
              </w:rPr>
            </w:pPr>
            <w:r>
              <w:rPr>
                <w:b/>
              </w:rPr>
              <w:t xml:space="preserve"> February</w:t>
            </w:r>
          </w:p>
        </w:tc>
        <w:tc>
          <w:tcPr>
            <w:tcW w:w="4050" w:type="dxa"/>
          </w:tcPr>
          <w:p w14:paraId="2F1CEE9E" w14:textId="3BF95106" w:rsidR="00D4700D" w:rsidRDefault="005433D8" w:rsidP="00D944F2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Interpolation With Equal Intervals</w:t>
            </w:r>
          </w:p>
          <w:p w14:paraId="12F95F71" w14:textId="01757CCE" w:rsidR="007B31F0" w:rsidRDefault="005433D8" w:rsidP="00D944F2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 xml:space="preserve">Interpolation </w:t>
            </w:r>
            <w:r w:rsidR="00A533B9">
              <w:t>With Unequal Intervals</w:t>
            </w:r>
          </w:p>
          <w:p w14:paraId="1E0EC84B" w14:textId="7C27CA20" w:rsidR="007B31F0" w:rsidRDefault="00A533B9" w:rsidP="00D944F2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Central Difference</w:t>
            </w:r>
            <w:r w:rsidR="00B56B64">
              <w:t xml:space="preserve"> Interpolation Formulae</w:t>
            </w:r>
          </w:p>
          <w:p w14:paraId="74DBE995" w14:textId="77777777" w:rsidR="009B366A" w:rsidRPr="00E771EF" w:rsidRDefault="009B366A" w:rsidP="00D4700D">
            <w:pPr>
              <w:pStyle w:val="TableParagraph"/>
              <w:spacing w:line="276" w:lineRule="auto"/>
              <w:ind w:left="0" w:right="76"/>
            </w:pPr>
          </w:p>
        </w:tc>
        <w:tc>
          <w:tcPr>
            <w:tcW w:w="2773" w:type="dxa"/>
          </w:tcPr>
          <w:p w14:paraId="339CE673" w14:textId="77777777" w:rsidR="001C5731" w:rsidRPr="00E771EF" w:rsidRDefault="001C5731" w:rsidP="00D43E2A">
            <w:pPr>
              <w:pStyle w:val="TableParagraph"/>
              <w:spacing w:line="266" w:lineRule="exact"/>
            </w:pPr>
            <w:r w:rsidRPr="00E771EF">
              <w:t>Lecture</w:t>
            </w:r>
            <w:r w:rsidR="009B366A">
              <w:t xml:space="preserve"> &amp; Problem </w:t>
            </w:r>
            <w:proofErr w:type="gramStart"/>
            <w:r w:rsidR="009B366A">
              <w:t>Solving  Method</w:t>
            </w:r>
            <w:proofErr w:type="gramEnd"/>
          </w:p>
          <w:p w14:paraId="2541A438" w14:textId="77777777" w:rsidR="001C5731" w:rsidRPr="00E771EF" w:rsidRDefault="001C5731" w:rsidP="00D43E2A">
            <w:pPr>
              <w:pStyle w:val="TableParagraph"/>
              <w:ind w:left="0"/>
            </w:pPr>
          </w:p>
          <w:p w14:paraId="3B862FA4" w14:textId="7BD36444" w:rsidR="00CB0456" w:rsidRPr="00E771EF" w:rsidRDefault="00CB0456" w:rsidP="002C2424">
            <w:pPr>
              <w:pStyle w:val="TableParagraph"/>
              <w:ind w:left="0"/>
            </w:pPr>
          </w:p>
        </w:tc>
        <w:tc>
          <w:tcPr>
            <w:tcW w:w="2027" w:type="dxa"/>
          </w:tcPr>
          <w:p w14:paraId="45AADDBA" w14:textId="6F6E16E5" w:rsidR="0047166C" w:rsidRDefault="00D4700D" w:rsidP="009B366A">
            <w:pPr>
              <w:pStyle w:val="TableParagraph"/>
              <w:spacing w:line="266" w:lineRule="exact"/>
              <w:ind w:left="0"/>
            </w:pPr>
            <w:r>
              <w:t xml:space="preserve">  </w:t>
            </w:r>
            <w:r w:rsidR="009B366A">
              <w:t>Seminar (Through</w:t>
            </w:r>
          </w:p>
          <w:p w14:paraId="69CE0C53" w14:textId="77777777" w:rsidR="000E06D4" w:rsidRDefault="009B366A" w:rsidP="009B366A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B101FB">
              <w:t xml:space="preserve"> </w:t>
            </w:r>
            <w:r w:rsidR="0047166C">
              <w:t xml:space="preserve"> PPT</w:t>
            </w:r>
            <w:r w:rsidR="00CB0456">
              <w:t xml:space="preserve"> by </w:t>
            </w:r>
            <w:r w:rsidR="00D4700D">
              <w:t>Teacher</w:t>
            </w:r>
            <w:r>
              <w:t>)</w:t>
            </w:r>
            <w:r w:rsidR="000E06D4">
              <w:t>,</w:t>
            </w:r>
          </w:p>
          <w:p w14:paraId="4708F0BA" w14:textId="3C619A91" w:rsidR="000E06D4" w:rsidRPr="00E771EF" w:rsidRDefault="000E06D4" w:rsidP="009B366A">
            <w:pPr>
              <w:pStyle w:val="TableParagraph"/>
              <w:spacing w:line="266" w:lineRule="exact"/>
              <w:ind w:left="0"/>
            </w:pPr>
            <w:r>
              <w:t xml:space="preserve">   Class Test</w:t>
            </w:r>
          </w:p>
        </w:tc>
      </w:tr>
      <w:tr w:rsidR="001C5731" w:rsidRPr="00E771EF" w14:paraId="4D929059" w14:textId="77777777" w:rsidTr="001A7E3A">
        <w:trPr>
          <w:trHeight w:val="1070"/>
        </w:trPr>
        <w:tc>
          <w:tcPr>
            <w:tcW w:w="1928" w:type="dxa"/>
          </w:tcPr>
          <w:p w14:paraId="731C581E" w14:textId="2C6859CA" w:rsidR="001C5731" w:rsidRPr="00C40D78" w:rsidRDefault="00675938" w:rsidP="00D43E2A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4050" w:type="dxa"/>
          </w:tcPr>
          <w:p w14:paraId="70E0D0D3" w14:textId="5B47307E" w:rsidR="00D4700D" w:rsidRDefault="00186338" w:rsidP="00D132F0">
            <w:pPr>
              <w:pStyle w:val="TableParagraph"/>
              <w:numPr>
                <w:ilvl w:val="0"/>
                <w:numId w:val="11"/>
              </w:numPr>
              <w:spacing w:before="6" w:line="276" w:lineRule="auto"/>
            </w:pPr>
            <w:r>
              <w:t>Numerical Differentiation</w:t>
            </w:r>
          </w:p>
          <w:p w14:paraId="2417EBC5" w14:textId="42C92BAF" w:rsidR="00D132F0" w:rsidRDefault="00687AE6" w:rsidP="00D132F0">
            <w:pPr>
              <w:pStyle w:val="TableParagraph"/>
              <w:numPr>
                <w:ilvl w:val="0"/>
                <w:numId w:val="11"/>
              </w:numPr>
              <w:spacing w:before="6" w:line="276" w:lineRule="auto"/>
            </w:pPr>
            <w:r>
              <w:t>Numerical Integration</w:t>
            </w:r>
          </w:p>
          <w:p w14:paraId="50B54874" w14:textId="4F5D28F6" w:rsidR="00687AE6" w:rsidRDefault="00687AE6" w:rsidP="00D132F0">
            <w:pPr>
              <w:pStyle w:val="TableParagraph"/>
              <w:numPr>
                <w:ilvl w:val="0"/>
                <w:numId w:val="11"/>
              </w:numPr>
              <w:spacing w:before="6" w:line="276" w:lineRule="auto"/>
            </w:pPr>
            <w:r>
              <w:t xml:space="preserve">Numerical Solution </w:t>
            </w:r>
            <w:r w:rsidR="00FB4D33">
              <w:t>o</w:t>
            </w:r>
            <w:r>
              <w:t>f Ordinary Differential Equations</w:t>
            </w:r>
          </w:p>
          <w:p w14:paraId="73E29430" w14:textId="77777777" w:rsidR="009B366A" w:rsidRDefault="009B366A" w:rsidP="009B366A">
            <w:pPr>
              <w:pStyle w:val="TableParagraph"/>
              <w:spacing w:before="6" w:line="276" w:lineRule="auto"/>
              <w:ind w:left="720"/>
            </w:pPr>
          </w:p>
          <w:p w14:paraId="565BF68A" w14:textId="77777777" w:rsidR="00F85471" w:rsidRPr="00E771EF" w:rsidRDefault="00F85471" w:rsidP="0019338E">
            <w:pPr>
              <w:pStyle w:val="TableParagraph"/>
              <w:spacing w:before="6" w:line="276" w:lineRule="auto"/>
              <w:ind w:left="0"/>
            </w:pPr>
          </w:p>
        </w:tc>
        <w:tc>
          <w:tcPr>
            <w:tcW w:w="2773" w:type="dxa"/>
          </w:tcPr>
          <w:p w14:paraId="041C6BB8" w14:textId="77777777" w:rsidR="00D4700D" w:rsidRPr="00E771EF" w:rsidRDefault="00D4700D" w:rsidP="00D4700D">
            <w:pPr>
              <w:pStyle w:val="TableParagraph"/>
              <w:spacing w:line="266" w:lineRule="exact"/>
            </w:pPr>
            <w:r w:rsidRPr="00E771EF">
              <w:t>Lecture</w:t>
            </w:r>
            <w:r>
              <w:t xml:space="preserve"> &amp; Problem </w:t>
            </w:r>
            <w:proofErr w:type="gramStart"/>
            <w:r>
              <w:t>Solving  Method</w:t>
            </w:r>
            <w:proofErr w:type="gramEnd"/>
          </w:p>
          <w:p w14:paraId="2D0E5533" w14:textId="77777777" w:rsidR="00CB0456" w:rsidRDefault="00CB0456" w:rsidP="00CB0456"/>
          <w:p w14:paraId="5DC6C814" w14:textId="7CD72402" w:rsidR="001C5731" w:rsidRPr="00CB0456" w:rsidRDefault="00CB0456" w:rsidP="00675938">
            <w:r>
              <w:t xml:space="preserve"> </w:t>
            </w:r>
          </w:p>
        </w:tc>
        <w:tc>
          <w:tcPr>
            <w:tcW w:w="2027" w:type="dxa"/>
          </w:tcPr>
          <w:p w14:paraId="712DCEE7" w14:textId="07738B3D" w:rsidR="00D4700D" w:rsidRDefault="00675938" w:rsidP="00CB0456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D4700D">
              <w:t xml:space="preserve">  Assignment</w:t>
            </w:r>
            <w:r w:rsidR="000E06D4">
              <w:t>,</w:t>
            </w:r>
          </w:p>
          <w:p w14:paraId="2DF68A06" w14:textId="12C936A9" w:rsidR="00CB0456" w:rsidRDefault="00D4700D" w:rsidP="00CB0456">
            <w:pPr>
              <w:pStyle w:val="TableParagraph"/>
              <w:spacing w:line="266" w:lineRule="exact"/>
              <w:ind w:left="0"/>
            </w:pPr>
            <w:r>
              <w:t xml:space="preserve">   </w:t>
            </w:r>
            <w:r w:rsidR="00CB0456">
              <w:t>Seminar (Through</w:t>
            </w:r>
          </w:p>
          <w:p w14:paraId="6619CB17" w14:textId="4C6A90B5" w:rsidR="0047166C" w:rsidRDefault="00CB0456" w:rsidP="00CB0456">
            <w:pPr>
              <w:pStyle w:val="TableParagraph"/>
              <w:spacing w:before="6"/>
            </w:pPr>
            <w:r>
              <w:t xml:space="preserve"> PPT by </w:t>
            </w:r>
            <w:r w:rsidR="00D4700D">
              <w:t>Students</w:t>
            </w:r>
            <w:r>
              <w:t>)</w:t>
            </w:r>
          </w:p>
          <w:p w14:paraId="06911311" w14:textId="77777777" w:rsidR="0047166C" w:rsidRDefault="0047166C" w:rsidP="00D43E2A">
            <w:pPr>
              <w:pStyle w:val="TableParagraph"/>
              <w:spacing w:before="6"/>
            </w:pPr>
          </w:p>
          <w:p w14:paraId="06952143" w14:textId="77777777" w:rsidR="0047166C" w:rsidRDefault="0047166C" w:rsidP="00D43E2A">
            <w:pPr>
              <w:pStyle w:val="TableParagraph"/>
              <w:spacing w:before="6"/>
            </w:pPr>
          </w:p>
          <w:p w14:paraId="75C97B78" w14:textId="798A4ECE" w:rsidR="00CB0456" w:rsidRPr="00E771EF" w:rsidRDefault="00CB0456" w:rsidP="00675938">
            <w:pPr>
              <w:pStyle w:val="TableParagraph"/>
              <w:spacing w:before="6"/>
              <w:ind w:left="0"/>
            </w:pPr>
          </w:p>
        </w:tc>
      </w:tr>
      <w:tr w:rsidR="001C5731" w:rsidRPr="00E771EF" w14:paraId="4D16A432" w14:textId="77777777" w:rsidTr="001A7E3A">
        <w:trPr>
          <w:trHeight w:val="30"/>
        </w:trPr>
        <w:tc>
          <w:tcPr>
            <w:tcW w:w="1928" w:type="dxa"/>
          </w:tcPr>
          <w:p w14:paraId="0AB87396" w14:textId="4EAB4B6A" w:rsidR="001C5731" w:rsidRPr="00C40D78" w:rsidRDefault="00675938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4050" w:type="dxa"/>
          </w:tcPr>
          <w:p w14:paraId="15F02DCB" w14:textId="4DCF30D8" w:rsidR="00CB0456" w:rsidRDefault="00687AE6" w:rsidP="00D4700D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 xml:space="preserve">Computer Arithmetic </w:t>
            </w:r>
            <w:r w:rsidR="00FB4D33">
              <w:t>and Errors</w:t>
            </w:r>
          </w:p>
          <w:p w14:paraId="1C027141" w14:textId="77777777" w:rsidR="00D5187D" w:rsidRDefault="00FB4D33" w:rsidP="00D4700D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 xml:space="preserve">Numerical Methods for Solution of Algebraic </w:t>
            </w:r>
            <w:r w:rsidR="00D5187D">
              <w:t>and Transcendental Equations</w:t>
            </w:r>
          </w:p>
          <w:p w14:paraId="42589454" w14:textId="63BD459D" w:rsidR="00A16C3C" w:rsidRDefault="00D5187D" w:rsidP="00D4700D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N</w:t>
            </w:r>
            <w:r w:rsidR="00FA158C">
              <w:t xml:space="preserve">umerical </w:t>
            </w:r>
            <w:r w:rsidR="00616EDA">
              <w:t>Methods</w:t>
            </w:r>
            <w:r w:rsidR="004D4F73">
              <w:t xml:space="preserve"> for S</w:t>
            </w:r>
            <w:r w:rsidR="00867040">
              <w:t>olving Simultaneous Linear Algebraic E</w:t>
            </w:r>
            <w:r w:rsidR="001A7E3A">
              <w:t>quations</w:t>
            </w:r>
            <w:r>
              <w:t xml:space="preserve"> </w:t>
            </w:r>
          </w:p>
          <w:p w14:paraId="3A197A65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0A5C89AE" w14:textId="0621A59A" w:rsidR="00CB0456" w:rsidRPr="00E771EF" w:rsidRDefault="00CB0456" w:rsidP="001A7E3A">
            <w:pPr>
              <w:pStyle w:val="TableParagraph"/>
              <w:spacing w:line="276" w:lineRule="auto"/>
              <w:ind w:left="0"/>
            </w:pPr>
          </w:p>
        </w:tc>
        <w:tc>
          <w:tcPr>
            <w:tcW w:w="2773" w:type="dxa"/>
          </w:tcPr>
          <w:p w14:paraId="1B1A85D9" w14:textId="77777777" w:rsidR="001C5731" w:rsidRDefault="0019338E" w:rsidP="00D43E2A">
            <w:pPr>
              <w:pStyle w:val="TableParagraph"/>
              <w:spacing w:before="52"/>
            </w:pPr>
            <w:r>
              <w:t xml:space="preserve">Lecture &amp; </w:t>
            </w:r>
            <w:proofErr w:type="gramStart"/>
            <w:r>
              <w:t>Problem Solving</w:t>
            </w:r>
            <w:proofErr w:type="gramEnd"/>
            <w:r>
              <w:t xml:space="preserve"> Method</w:t>
            </w:r>
          </w:p>
          <w:p w14:paraId="638D8632" w14:textId="77777777" w:rsidR="0047166C" w:rsidRDefault="0047166C" w:rsidP="00D43E2A">
            <w:pPr>
              <w:pStyle w:val="TableParagraph"/>
              <w:spacing w:before="52"/>
            </w:pPr>
          </w:p>
          <w:p w14:paraId="36907C54" w14:textId="6ACB0F6F" w:rsidR="00CB0456" w:rsidRPr="00E771EF" w:rsidRDefault="00CB0456" w:rsidP="00675938">
            <w:pPr>
              <w:pStyle w:val="TableParagraph"/>
              <w:ind w:left="0"/>
            </w:pPr>
          </w:p>
        </w:tc>
        <w:tc>
          <w:tcPr>
            <w:tcW w:w="2027" w:type="dxa"/>
          </w:tcPr>
          <w:p w14:paraId="5FFE66C6" w14:textId="57DCFDB8" w:rsidR="00CB0456" w:rsidRDefault="0019338E" w:rsidP="0019338E">
            <w:pPr>
              <w:pStyle w:val="TableParagraph"/>
              <w:spacing w:before="52"/>
            </w:pPr>
            <w:r>
              <w:t>Quiz</w:t>
            </w:r>
            <w:r w:rsidR="00675938">
              <w:t>, Class Test</w:t>
            </w:r>
          </w:p>
          <w:p w14:paraId="2F0E27B9" w14:textId="09FB8C3C" w:rsidR="00CB0456" w:rsidRPr="00CB0456" w:rsidRDefault="00CB0456" w:rsidP="00CB0456"/>
        </w:tc>
      </w:tr>
    </w:tbl>
    <w:p w14:paraId="14428A63" w14:textId="77777777" w:rsidR="001C5731" w:rsidRPr="00E771EF" w:rsidRDefault="001C5731" w:rsidP="001C5731"/>
    <w:p w14:paraId="57C3A30C" w14:textId="77777777" w:rsidR="00B90385" w:rsidRDefault="00B90385"/>
    <w:sectPr w:rsidR="00B90385" w:rsidSect="00B903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AB773" w14:textId="77777777" w:rsidR="001C4F0C" w:rsidRDefault="001C4F0C">
      <w:pPr>
        <w:spacing w:line="240" w:lineRule="auto"/>
      </w:pPr>
      <w:r>
        <w:separator/>
      </w:r>
    </w:p>
  </w:endnote>
  <w:endnote w:type="continuationSeparator" w:id="0">
    <w:p w14:paraId="3BB4DFA0" w14:textId="77777777" w:rsidR="001C4F0C" w:rsidRDefault="001C4F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BAB4A" w14:textId="77777777" w:rsidR="001C4F0C" w:rsidRDefault="001C4F0C">
      <w:pPr>
        <w:spacing w:after="0"/>
      </w:pPr>
      <w:r>
        <w:separator/>
      </w:r>
    </w:p>
  </w:footnote>
  <w:footnote w:type="continuationSeparator" w:id="0">
    <w:p w14:paraId="08B78EF4" w14:textId="77777777" w:rsidR="001C4F0C" w:rsidRDefault="001C4F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9490773"/>
    <w:multiLevelType w:val="hybridMultilevel"/>
    <w:tmpl w:val="F43434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25154"/>
    <w:multiLevelType w:val="hybridMultilevel"/>
    <w:tmpl w:val="6DFE4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43D55"/>
    <w:multiLevelType w:val="hybridMultilevel"/>
    <w:tmpl w:val="F940C0B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423B0401"/>
    <w:multiLevelType w:val="hybridMultilevel"/>
    <w:tmpl w:val="802E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24526"/>
    <w:multiLevelType w:val="hybridMultilevel"/>
    <w:tmpl w:val="FB0A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989107">
    <w:abstractNumId w:val="5"/>
  </w:num>
  <w:num w:numId="2" w16cid:durableId="741565543">
    <w:abstractNumId w:val="3"/>
  </w:num>
  <w:num w:numId="3" w16cid:durableId="1868060124">
    <w:abstractNumId w:val="2"/>
  </w:num>
  <w:num w:numId="4" w16cid:durableId="1145585416">
    <w:abstractNumId w:val="4"/>
  </w:num>
  <w:num w:numId="5" w16cid:durableId="1015159256">
    <w:abstractNumId w:val="1"/>
  </w:num>
  <w:num w:numId="6" w16cid:durableId="1926719130">
    <w:abstractNumId w:val="0"/>
  </w:num>
  <w:num w:numId="7" w16cid:durableId="450786259">
    <w:abstractNumId w:val="8"/>
  </w:num>
  <w:num w:numId="8" w16cid:durableId="1054239359">
    <w:abstractNumId w:val="7"/>
  </w:num>
  <w:num w:numId="9" w16cid:durableId="167260739">
    <w:abstractNumId w:val="9"/>
  </w:num>
  <w:num w:numId="10" w16cid:durableId="1118333167">
    <w:abstractNumId w:val="10"/>
  </w:num>
  <w:num w:numId="11" w16cid:durableId="20859094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6C7"/>
    <w:rsid w:val="000E06D4"/>
    <w:rsid w:val="001505B9"/>
    <w:rsid w:val="0015074B"/>
    <w:rsid w:val="00186338"/>
    <w:rsid w:val="00186F06"/>
    <w:rsid w:val="0019232E"/>
    <w:rsid w:val="0019338E"/>
    <w:rsid w:val="001A7E3A"/>
    <w:rsid w:val="001B12BB"/>
    <w:rsid w:val="001C4F0C"/>
    <w:rsid w:val="001C5731"/>
    <w:rsid w:val="00237281"/>
    <w:rsid w:val="0029639D"/>
    <w:rsid w:val="002C2424"/>
    <w:rsid w:val="0030500C"/>
    <w:rsid w:val="00326F90"/>
    <w:rsid w:val="00343A0A"/>
    <w:rsid w:val="003C470C"/>
    <w:rsid w:val="00404F53"/>
    <w:rsid w:val="00440510"/>
    <w:rsid w:val="0047166C"/>
    <w:rsid w:val="004D4F73"/>
    <w:rsid w:val="005433D8"/>
    <w:rsid w:val="005805CE"/>
    <w:rsid w:val="005D4A4E"/>
    <w:rsid w:val="00616EDA"/>
    <w:rsid w:val="00620885"/>
    <w:rsid w:val="00675938"/>
    <w:rsid w:val="00687AE6"/>
    <w:rsid w:val="00712DCD"/>
    <w:rsid w:val="007668D8"/>
    <w:rsid w:val="007B31F0"/>
    <w:rsid w:val="007D03E0"/>
    <w:rsid w:val="007E61B4"/>
    <w:rsid w:val="007F7826"/>
    <w:rsid w:val="00867040"/>
    <w:rsid w:val="009B366A"/>
    <w:rsid w:val="00A16C3C"/>
    <w:rsid w:val="00A533B9"/>
    <w:rsid w:val="00AA1D8D"/>
    <w:rsid w:val="00B101FB"/>
    <w:rsid w:val="00B47730"/>
    <w:rsid w:val="00B56B64"/>
    <w:rsid w:val="00B90385"/>
    <w:rsid w:val="00BF379F"/>
    <w:rsid w:val="00C40D78"/>
    <w:rsid w:val="00C72245"/>
    <w:rsid w:val="00CB0456"/>
    <w:rsid w:val="00CB0664"/>
    <w:rsid w:val="00D132F0"/>
    <w:rsid w:val="00D3170D"/>
    <w:rsid w:val="00D4700D"/>
    <w:rsid w:val="00D5187D"/>
    <w:rsid w:val="00D944F2"/>
    <w:rsid w:val="00E37002"/>
    <w:rsid w:val="00E3772C"/>
    <w:rsid w:val="00E61E2D"/>
    <w:rsid w:val="00E74E1A"/>
    <w:rsid w:val="00E83461"/>
    <w:rsid w:val="00E84D51"/>
    <w:rsid w:val="00F5664E"/>
    <w:rsid w:val="00F6644B"/>
    <w:rsid w:val="00F85471"/>
    <w:rsid w:val="00FA158C"/>
    <w:rsid w:val="00FB3DEB"/>
    <w:rsid w:val="00FB4D33"/>
    <w:rsid w:val="00FC693F"/>
    <w:rsid w:val="00FC7E4F"/>
    <w:rsid w:val="198257C8"/>
    <w:rsid w:val="392E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F02BE1"/>
  <w15:docId w15:val="{A94E0390-FC60-4B7D-A0EE-049F1E42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85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3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B90385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rsid w:val="00B90385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B90385"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03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0385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rsid w:val="00B90385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B90385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B90385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B9038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B9038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B90385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038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B9038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B90385"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rsid w:val="00B90385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B90385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B90385"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rsid w:val="00B9038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bidi="ar-SA"/>
    </w:rPr>
  </w:style>
  <w:style w:type="character" w:styleId="Strong">
    <w:name w:val="Strong"/>
    <w:basedOn w:val="DefaultParagraphFont"/>
    <w:uiPriority w:val="22"/>
    <w:qFormat/>
    <w:rsid w:val="00B9038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9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903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sid w:val="00B90385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90385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sid w:val="00B90385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sid w:val="00B90385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sid w:val="00B90385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sid w:val="00B90385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sid w:val="00B90385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B9038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9038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9038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9038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9038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9038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9038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B90385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90385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90385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90385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90385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90385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90385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sid w:val="00B90385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sid w:val="00B90385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sid w:val="00B90385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sid w:val="00B90385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90385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sid w:val="00B90385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sid w:val="00B90385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90385"/>
  </w:style>
  <w:style w:type="character" w:customStyle="1" w:styleId="FooterChar">
    <w:name w:val="Footer Char"/>
    <w:basedOn w:val="DefaultParagraphFont"/>
    <w:link w:val="Footer"/>
    <w:uiPriority w:val="99"/>
    <w:rsid w:val="00B90385"/>
  </w:style>
  <w:style w:type="paragraph" w:styleId="NoSpacing">
    <w:name w:val="No Spacing"/>
    <w:uiPriority w:val="1"/>
    <w:qFormat/>
    <w:rsid w:val="00B90385"/>
    <w:rPr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90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B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B90385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rsid w:val="00B90385"/>
  </w:style>
  <w:style w:type="character" w:customStyle="1" w:styleId="BodyText2Char">
    <w:name w:val="Body Text 2 Char"/>
    <w:basedOn w:val="DefaultParagraphFont"/>
    <w:link w:val="BodyText2"/>
    <w:uiPriority w:val="99"/>
    <w:qFormat/>
    <w:rsid w:val="00B90385"/>
  </w:style>
  <w:style w:type="character" w:customStyle="1" w:styleId="BodyText3Char">
    <w:name w:val="Body Text 3 Char"/>
    <w:basedOn w:val="DefaultParagraphFont"/>
    <w:link w:val="BodyText3"/>
    <w:uiPriority w:val="99"/>
    <w:qFormat/>
    <w:rsid w:val="00B90385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B90385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903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90385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9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85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B9038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90385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sid w:val="00B90385"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sid w:val="00B90385"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B90385"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B90385"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sid w:val="00B90385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90385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1C5731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E01FCA-E3F4-4C59-9247-8C280B7D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Riya Allan</cp:lastModifiedBy>
  <cp:revision>2</cp:revision>
  <dcterms:created xsi:type="dcterms:W3CDTF">2026-01-31T08:25:00Z</dcterms:created>
  <dcterms:modified xsi:type="dcterms:W3CDTF">2026-01-31T08:25:00Z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A2192211C03D41818B0082540187FB50_13</vt:lpwstr>
  </property>
</Properties>
</file>