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EE36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402800E7" w14:textId="77777777">
        <w:tc>
          <w:tcPr>
            <w:tcW w:w="4320" w:type="dxa"/>
          </w:tcPr>
          <w:p w14:paraId="5E01D1ED" w14:textId="29D89478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6DF50B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6827D40C" w14:textId="77777777">
        <w:tc>
          <w:tcPr>
            <w:tcW w:w="4320" w:type="dxa"/>
          </w:tcPr>
          <w:p w14:paraId="59B76CE4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6CD951E6" w14:textId="4CE25525" w:rsidR="00B90385" w:rsidRDefault="002C242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712DCD">
              <w:rPr>
                <w:b/>
                <w:bCs/>
              </w:rPr>
              <w:t>lgebra &amp; Number Theory</w:t>
            </w:r>
          </w:p>
        </w:tc>
      </w:tr>
      <w:tr w:rsidR="00B90385" w14:paraId="4E18662C" w14:textId="77777777">
        <w:tc>
          <w:tcPr>
            <w:tcW w:w="4320" w:type="dxa"/>
          </w:tcPr>
          <w:p w14:paraId="5AFEB4F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78722593" w14:textId="4F816C5B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B23-MAT</w:t>
            </w:r>
            <w:r w:rsidR="00C72245">
              <w:rPr>
                <w:b/>
                <w:bCs/>
              </w:rPr>
              <w:t>-</w:t>
            </w:r>
            <w:r w:rsidR="00712DCD">
              <w:rPr>
                <w:b/>
                <w:bCs/>
              </w:rPr>
              <w:t>2</w:t>
            </w:r>
            <w:r w:rsidR="00C72245">
              <w:rPr>
                <w:b/>
                <w:bCs/>
              </w:rPr>
              <w:t>0</w:t>
            </w:r>
            <w:r>
              <w:rPr>
                <w:b/>
                <w:bCs/>
              </w:rPr>
              <w:t>1</w:t>
            </w:r>
          </w:p>
        </w:tc>
      </w:tr>
      <w:tr w:rsidR="00B90385" w14:paraId="699306A3" w14:textId="77777777">
        <w:tc>
          <w:tcPr>
            <w:tcW w:w="4320" w:type="dxa"/>
          </w:tcPr>
          <w:p w14:paraId="191483D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313CC57" w14:textId="0FC0AA7B" w:rsidR="00B90385" w:rsidRDefault="00343A0A">
            <w:pPr>
              <w:rPr>
                <w:b/>
                <w:bCs/>
              </w:rPr>
            </w:pPr>
            <w:r>
              <w:rPr>
                <w:b/>
                <w:bCs/>
              </w:rPr>
              <w:t>2nd</w:t>
            </w:r>
          </w:p>
        </w:tc>
      </w:tr>
      <w:tr w:rsidR="00B90385" w14:paraId="5D315C4A" w14:textId="77777777">
        <w:tc>
          <w:tcPr>
            <w:tcW w:w="4320" w:type="dxa"/>
          </w:tcPr>
          <w:p w14:paraId="48727DAC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6B4BFCE2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20BCA935" w14:textId="77777777">
        <w:tc>
          <w:tcPr>
            <w:tcW w:w="4320" w:type="dxa"/>
          </w:tcPr>
          <w:p w14:paraId="49AE7C3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5DF409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66636CFA" w14:textId="77777777">
        <w:tc>
          <w:tcPr>
            <w:tcW w:w="4320" w:type="dxa"/>
          </w:tcPr>
          <w:p w14:paraId="00B4286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A7DC7B7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Ms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F58B2B0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278A582B" w14:textId="77777777" w:rsidTr="009B366A">
        <w:trPr>
          <w:trHeight w:val="330"/>
        </w:trPr>
        <w:tc>
          <w:tcPr>
            <w:tcW w:w="1328" w:type="dxa"/>
          </w:tcPr>
          <w:p w14:paraId="58CBCF78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1DE31E04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2D0336C0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6F583F89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707D7212" w14:textId="77777777" w:rsidTr="0019338E">
        <w:trPr>
          <w:trHeight w:val="1177"/>
        </w:trPr>
        <w:tc>
          <w:tcPr>
            <w:tcW w:w="1328" w:type="dxa"/>
          </w:tcPr>
          <w:p w14:paraId="01652498" w14:textId="7163B42F" w:rsidR="001C5731" w:rsidRPr="00C40D78" w:rsidRDefault="001C5731" w:rsidP="00D43E2A">
            <w:pPr>
              <w:pStyle w:val="TableParagraph"/>
              <w:spacing w:before="11"/>
              <w:ind w:left="105"/>
              <w:rPr>
                <w:b/>
              </w:rPr>
            </w:pPr>
            <w:r w:rsidRPr="00C40D78">
              <w:rPr>
                <w:b/>
              </w:rPr>
              <w:t>J</w:t>
            </w:r>
            <w:r w:rsidR="002C2424">
              <w:rPr>
                <w:b/>
              </w:rPr>
              <w:t>anuary</w:t>
            </w:r>
          </w:p>
        </w:tc>
        <w:tc>
          <w:tcPr>
            <w:tcW w:w="5400" w:type="dxa"/>
          </w:tcPr>
          <w:p w14:paraId="73600E06" w14:textId="67A6621B" w:rsidR="001C5731" w:rsidRDefault="00712DCD" w:rsidP="009B366A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Matrices</w:t>
            </w:r>
          </w:p>
          <w:p w14:paraId="17F2E230" w14:textId="77777777" w:rsidR="002C2424" w:rsidRDefault="00712DCD" w:rsidP="00440510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Orthogonal &amp; Unitary Matrices</w:t>
            </w:r>
          </w:p>
          <w:p w14:paraId="20398CD3" w14:textId="36FFD647" w:rsidR="00712DCD" w:rsidRPr="00E771EF" w:rsidRDefault="00712DCD" w:rsidP="00440510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Rank Of A Matrix</w:t>
            </w:r>
          </w:p>
        </w:tc>
        <w:tc>
          <w:tcPr>
            <w:tcW w:w="2023" w:type="dxa"/>
          </w:tcPr>
          <w:p w14:paraId="5ADC3792" w14:textId="77777777" w:rsidR="001C5731" w:rsidRPr="00E771EF" w:rsidRDefault="001C5731" w:rsidP="00D43E2A">
            <w:pPr>
              <w:pStyle w:val="TableParagraph"/>
              <w:spacing w:before="10"/>
            </w:pPr>
            <w:r w:rsidRPr="00E771EF">
              <w:t>Lecture</w:t>
            </w:r>
            <w:r w:rsidR="00F85471">
              <w:t xml:space="preserve"> &amp; Problem Solving Method</w:t>
            </w:r>
          </w:p>
          <w:p w14:paraId="4D4CB4DE" w14:textId="77777777" w:rsidR="001C5731" w:rsidRPr="00E771EF" w:rsidRDefault="001C5731" w:rsidP="00F85471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12C37C1F" w14:textId="77777777" w:rsidR="001C5731" w:rsidRPr="00E771EF" w:rsidRDefault="00C40D78" w:rsidP="00D43E2A">
            <w:pPr>
              <w:pStyle w:val="TableParagraph"/>
              <w:spacing w:before="10"/>
            </w:pPr>
            <w:r>
              <w:t>Assignment</w:t>
            </w:r>
          </w:p>
        </w:tc>
      </w:tr>
      <w:tr w:rsidR="001C5731" w:rsidRPr="00E771EF" w14:paraId="3D07E656" w14:textId="77777777" w:rsidTr="009B366A">
        <w:trPr>
          <w:trHeight w:val="2029"/>
        </w:trPr>
        <w:tc>
          <w:tcPr>
            <w:tcW w:w="1328" w:type="dxa"/>
          </w:tcPr>
          <w:p w14:paraId="178E2151" w14:textId="00674026" w:rsidR="001C5731" w:rsidRPr="00C40D78" w:rsidRDefault="002C2424" w:rsidP="002C2424">
            <w:pPr>
              <w:pStyle w:val="TableParagraph"/>
              <w:spacing w:line="316" w:lineRule="exact"/>
              <w:ind w:left="0"/>
              <w:rPr>
                <w:b/>
              </w:rPr>
            </w:pPr>
            <w:r>
              <w:rPr>
                <w:b/>
              </w:rPr>
              <w:t xml:space="preserve"> February</w:t>
            </w:r>
          </w:p>
        </w:tc>
        <w:tc>
          <w:tcPr>
            <w:tcW w:w="5400" w:type="dxa"/>
          </w:tcPr>
          <w:p w14:paraId="42A0CECE" w14:textId="0EC934A0" w:rsidR="001C5731" w:rsidRDefault="002C2424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Eigen Values, Eigen Vectors and Characterstic equation of a matrix</w:t>
            </w:r>
          </w:p>
          <w:p w14:paraId="5EB31966" w14:textId="5E26D969" w:rsidR="002C2424" w:rsidRDefault="002C2424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Relation between roots &amp; coefficients of an equation</w:t>
            </w:r>
          </w:p>
          <w:p w14:paraId="380B6D51" w14:textId="0C970F1D" w:rsidR="002C2424" w:rsidRDefault="002C2424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Transformation of Equations</w:t>
            </w:r>
          </w:p>
          <w:p w14:paraId="53335F4D" w14:textId="77777777" w:rsidR="009B366A" w:rsidRDefault="009B366A" w:rsidP="002C2424"/>
          <w:p w14:paraId="74DBE995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339CE673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Solving  Method</w:t>
            </w:r>
          </w:p>
          <w:p w14:paraId="2541A438" w14:textId="77777777" w:rsidR="001C5731" w:rsidRPr="00E771EF" w:rsidRDefault="001C5731" w:rsidP="00D43E2A">
            <w:pPr>
              <w:pStyle w:val="TableParagraph"/>
              <w:ind w:left="0"/>
            </w:pPr>
          </w:p>
          <w:p w14:paraId="6245B509" w14:textId="77777777" w:rsidR="001C5731" w:rsidRDefault="001C5731" w:rsidP="00D43E2A">
            <w:pPr>
              <w:pStyle w:val="TableParagraph"/>
            </w:pPr>
            <w:r w:rsidRPr="00E771EF">
              <w:t xml:space="preserve">Lecture &amp; </w:t>
            </w:r>
            <w:r w:rsidR="009B366A">
              <w:t>Problem Solving Method</w:t>
            </w:r>
          </w:p>
          <w:p w14:paraId="273EF90E" w14:textId="77777777" w:rsidR="009B366A" w:rsidRDefault="009B366A" w:rsidP="00D43E2A">
            <w:pPr>
              <w:pStyle w:val="TableParagraph"/>
            </w:pPr>
          </w:p>
          <w:p w14:paraId="3B862FA4" w14:textId="2206468B" w:rsidR="00CB0456" w:rsidRPr="00E771EF" w:rsidRDefault="002C2424" w:rsidP="002C2424">
            <w:pPr>
              <w:pStyle w:val="TableParagraph"/>
              <w:ind w:left="0"/>
            </w:pPr>
            <w:r>
              <w:t xml:space="preserve">   </w:t>
            </w:r>
            <w:r w:rsidR="00CB0456">
              <w:t>Peer Teaching</w:t>
            </w:r>
          </w:p>
        </w:tc>
        <w:tc>
          <w:tcPr>
            <w:tcW w:w="2027" w:type="dxa"/>
          </w:tcPr>
          <w:p w14:paraId="25DE8D88" w14:textId="77777777" w:rsidR="001C5731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65E863E9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1F4DC2C1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0535292E" w14:textId="77777777" w:rsidR="009B366A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63796CA0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444928B1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45AADDBA" w14:textId="77777777" w:rsidR="0047166C" w:rsidRDefault="00B101FB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4708F0BA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CB0456">
              <w:t xml:space="preserve"> by Students</w:t>
            </w:r>
            <w:r>
              <w:t>)</w:t>
            </w:r>
          </w:p>
        </w:tc>
      </w:tr>
      <w:tr w:rsidR="001C5731" w:rsidRPr="00E771EF" w14:paraId="4D929059" w14:textId="77777777" w:rsidTr="0019338E">
        <w:trPr>
          <w:trHeight w:val="1070"/>
        </w:trPr>
        <w:tc>
          <w:tcPr>
            <w:tcW w:w="1328" w:type="dxa"/>
          </w:tcPr>
          <w:p w14:paraId="731C581E" w14:textId="2C6859CA" w:rsidR="001C5731" w:rsidRPr="00C40D78" w:rsidRDefault="00675938" w:rsidP="00D43E2A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5400" w:type="dxa"/>
          </w:tcPr>
          <w:p w14:paraId="07E09292" w14:textId="77777777" w:rsidR="00675938" w:rsidRDefault="002C2424" w:rsidP="00675938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Descarte’s Rule of signs</w:t>
            </w:r>
          </w:p>
          <w:p w14:paraId="7F41D497" w14:textId="77777777" w:rsidR="00675938" w:rsidRDefault="002C2424" w:rsidP="00675938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Solution of cubic &amp; biquadratic equations</w:t>
            </w:r>
          </w:p>
          <w:p w14:paraId="792DFA27" w14:textId="0362C590" w:rsidR="00CB0456" w:rsidRDefault="002C2424" w:rsidP="00675938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Divisibility</w:t>
            </w:r>
          </w:p>
          <w:p w14:paraId="73E29430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565BF68A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023" w:type="dxa"/>
          </w:tcPr>
          <w:p w14:paraId="210DE4C6" w14:textId="0A871830" w:rsidR="00CB0456" w:rsidRDefault="0019338E" w:rsidP="0019338E">
            <w:pPr>
              <w:pStyle w:val="TableParagraph"/>
              <w:ind w:left="0"/>
            </w:pPr>
            <w:r>
              <w:t xml:space="preserve">   </w:t>
            </w:r>
            <w:r w:rsidR="001C5731" w:rsidRPr="00E771EF">
              <w:t xml:space="preserve">Lecture &amp; </w:t>
            </w:r>
            <w:r>
              <w:t>Proble</w:t>
            </w:r>
            <w:r w:rsidR="00675938">
              <w:t>m Solving Method</w:t>
            </w:r>
          </w:p>
          <w:p w14:paraId="2D0E5533" w14:textId="77777777" w:rsidR="00CB0456" w:rsidRDefault="00CB0456" w:rsidP="00CB0456"/>
          <w:p w14:paraId="5DC6C814" w14:textId="7CD72402" w:rsidR="001C5731" w:rsidRPr="00CB0456" w:rsidRDefault="00CB0456" w:rsidP="00675938">
            <w:r>
              <w:t xml:space="preserve"> </w:t>
            </w:r>
          </w:p>
        </w:tc>
        <w:tc>
          <w:tcPr>
            <w:tcW w:w="2027" w:type="dxa"/>
          </w:tcPr>
          <w:p w14:paraId="2DF68A06" w14:textId="49FE1D70" w:rsidR="00CB0456" w:rsidRDefault="00675938" w:rsidP="00CB0456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CB0456">
              <w:t>Seminar (Through</w:t>
            </w:r>
          </w:p>
          <w:p w14:paraId="6619CB17" w14:textId="77777777" w:rsidR="0047166C" w:rsidRDefault="00CB0456" w:rsidP="00CB0456">
            <w:pPr>
              <w:pStyle w:val="TableParagraph"/>
              <w:spacing w:before="6"/>
            </w:pPr>
            <w:r>
              <w:t xml:space="preserve">   PPT by teacher)</w:t>
            </w:r>
          </w:p>
          <w:p w14:paraId="06911311" w14:textId="77777777" w:rsidR="0047166C" w:rsidRDefault="0047166C" w:rsidP="00D43E2A">
            <w:pPr>
              <w:pStyle w:val="TableParagraph"/>
              <w:spacing w:before="6"/>
            </w:pPr>
          </w:p>
          <w:p w14:paraId="06952143" w14:textId="77777777" w:rsidR="0047166C" w:rsidRDefault="0047166C" w:rsidP="00D43E2A">
            <w:pPr>
              <w:pStyle w:val="TableParagraph"/>
              <w:spacing w:before="6"/>
            </w:pPr>
          </w:p>
          <w:p w14:paraId="75C97B78" w14:textId="798A4ECE" w:rsidR="00CB0456" w:rsidRPr="00E771EF" w:rsidRDefault="00CB0456" w:rsidP="00675938">
            <w:pPr>
              <w:pStyle w:val="TableParagraph"/>
              <w:spacing w:before="6"/>
              <w:ind w:left="0"/>
            </w:pPr>
          </w:p>
        </w:tc>
      </w:tr>
      <w:tr w:rsidR="001C5731" w:rsidRPr="00E771EF" w14:paraId="4D16A432" w14:textId="77777777" w:rsidTr="0019338E">
        <w:trPr>
          <w:trHeight w:val="938"/>
        </w:trPr>
        <w:tc>
          <w:tcPr>
            <w:tcW w:w="1328" w:type="dxa"/>
          </w:tcPr>
          <w:p w14:paraId="0AB87396" w14:textId="4EAB4B6A" w:rsidR="001C5731" w:rsidRPr="00C40D78" w:rsidRDefault="00675938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5400" w:type="dxa"/>
          </w:tcPr>
          <w:p w14:paraId="6D70D2C3" w14:textId="2F572599" w:rsidR="002C2424" w:rsidRDefault="002C2424" w:rsidP="002C2424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Congruences</w:t>
            </w:r>
          </w:p>
          <w:p w14:paraId="15F02DCB" w14:textId="1C7907DD" w:rsidR="00CB0456" w:rsidRDefault="002C2424" w:rsidP="00675938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Fermat’s, Euler’s, Wilson’s &amp; Chinese Remainder Theore</w:t>
            </w:r>
            <w:r w:rsidR="00675938">
              <w:t>m</w:t>
            </w:r>
          </w:p>
          <w:p w14:paraId="3A197A65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0A5C89AE" w14:textId="0621A59A" w:rsidR="00CB0456" w:rsidRPr="00E771EF" w:rsidRDefault="00CB0456" w:rsidP="00675938">
            <w:pPr>
              <w:pStyle w:val="TableParagraph"/>
              <w:spacing w:line="276" w:lineRule="auto"/>
            </w:pPr>
          </w:p>
        </w:tc>
        <w:tc>
          <w:tcPr>
            <w:tcW w:w="2023" w:type="dxa"/>
          </w:tcPr>
          <w:p w14:paraId="1B1A85D9" w14:textId="77777777" w:rsidR="001C5731" w:rsidRDefault="0019338E" w:rsidP="00D43E2A">
            <w:pPr>
              <w:pStyle w:val="TableParagraph"/>
              <w:spacing w:before="52"/>
            </w:pPr>
            <w:r>
              <w:t>Lecture &amp; Problem Solving Method</w:t>
            </w:r>
          </w:p>
          <w:p w14:paraId="638D8632" w14:textId="77777777" w:rsidR="0047166C" w:rsidRDefault="0047166C" w:rsidP="00D43E2A">
            <w:pPr>
              <w:pStyle w:val="TableParagraph"/>
              <w:spacing w:before="52"/>
            </w:pPr>
          </w:p>
          <w:p w14:paraId="36907C54" w14:textId="06FA258D" w:rsidR="00CB0456" w:rsidRPr="00E771EF" w:rsidRDefault="00CB0456" w:rsidP="00675938">
            <w:pPr>
              <w:pStyle w:val="TableParagraph"/>
              <w:ind w:left="0"/>
            </w:pPr>
            <w:r>
              <w:t xml:space="preserve">   </w:t>
            </w:r>
            <w:r w:rsidRPr="00E771EF">
              <w:t>L</w:t>
            </w:r>
            <w:r>
              <w:t xml:space="preserve"> </w:t>
            </w:r>
          </w:p>
        </w:tc>
        <w:tc>
          <w:tcPr>
            <w:tcW w:w="2027" w:type="dxa"/>
          </w:tcPr>
          <w:p w14:paraId="5FFE66C6" w14:textId="57DCFDB8" w:rsidR="00CB0456" w:rsidRDefault="0019338E" w:rsidP="0019338E">
            <w:pPr>
              <w:pStyle w:val="TableParagraph"/>
              <w:spacing w:before="52"/>
            </w:pPr>
            <w:r>
              <w:t>Quiz</w:t>
            </w:r>
            <w:r w:rsidR="00675938">
              <w:t>, Class Test</w:t>
            </w:r>
          </w:p>
          <w:p w14:paraId="2F0E27B9" w14:textId="09FB8C3C" w:rsidR="00CB0456" w:rsidRPr="00CB0456" w:rsidRDefault="00CB0456" w:rsidP="00CB0456"/>
        </w:tc>
      </w:tr>
    </w:tbl>
    <w:p w14:paraId="14428A63" w14:textId="77777777" w:rsidR="001C5731" w:rsidRPr="00E771EF" w:rsidRDefault="001C5731" w:rsidP="001C5731"/>
    <w:p w14:paraId="57C3A30C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4A929" w14:textId="77777777" w:rsidR="00B941C3" w:rsidRDefault="00B941C3">
      <w:pPr>
        <w:spacing w:line="240" w:lineRule="auto"/>
      </w:pPr>
      <w:r>
        <w:separator/>
      </w:r>
    </w:p>
  </w:endnote>
  <w:endnote w:type="continuationSeparator" w:id="0">
    <w:p w14:paraId="76B17BBF" w14:textId="77777777" w:rsidR="00B941C3" w:rsidRDefault="00B94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31CD9" w14:textId="77777777" w:rsidR="00B941C3" w:rsidRDefault="00B941C3">
      <w:pPr>
        <w:spacing w:after="0"/>
      </w:pPr>
      <w:r>
        <w:separator/>
      </w:r>
    </w:p>
  </w:footnote>
  <w:footnote w:type="continuationSeparator" w:id="0">
    <w:p w14:paraId="66A61227" w14:textId="77777777" w:rsidR="00B941C3" w:rsidRDefault="00B941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89107">
    <w:abstractNumId w:val="5"/>
  </w:num>
  <w:num w:numId="2" w16cid:durableId="741565543">
    <w:abstractNumId w:val="3"/>
  </w:num>
  <w:num w:numId="3" w16cid:durableId="1868060124">
    <w:abstractNumId w:val="2"/>
  </w:num>
  <w:num w:numId="4" w16cid:durableId="1145585416">
    <w:abstractNumId w:val="4"/>
  </w:num>
  <w:num w:numId="5" w16cid:durableId="1015159256">
    <w:abstractNumId w:val="1"/>
  </w:num>
  <w:num w:numId="6" w16cid:durableId="1926719130">
    <w:abstractNumId w:val="0"/>
  </w:num>
  <w:num w:numId="7" w16cid:durableId="450786259">
    <w:abstractNumId w:val="7"/>
  </w:num>
  <w:num w:numId="8" w16cid:durableId="1054239359">
    <w:abstractNumId w:val="6"/>
  </w:num>
  <w:num w:numId="9" w16cid:durableId="167260739">
    <w:abstractNumId w:val="8"/>
  </w:num>
  <w:num w:numId="10" w16cid:durableId="1118333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6C7"/>
    <w:rsid w:val="001505B9"/>
    <w:rsid w:val="0015074B"/>
    <w:rsid w:val="00186F06"/>
    <w:rsid w:val="0019338E"/>
    <w:rsid w:val="001C5731"/>
    <w:rsid w:val="0029639D"/>
    <w:rsid w:val="002C2424"/>
    <w:rsid w:val="00326F90"/>
    <w:rsid w:val="00343A0A"/>
    <w:rsid w:val="00440510"/>
    <w:rsid w:val="0047166C"/>
    <w:rsid w:val="005D4A4E"/>
    <w:rsid w:val="00675938"/>
    <w:rsid w:val="00712DCD"/>
    <w:rsid w:val="007668D8"/>
    <w:rsid w:val="007E61B4"/>
    <w:rsid w:val="007F7826"/>
    <w:rsid w:val="009B366A"/>
    <w:rsid w:val="00AA1D8D"/>
    <w:rsid w:val="00B101FB"/>
    <w:rsid w:val="00B47730"/>
    <w:rsid w:val="00B90385"/>
    <w:rsid w:val="00B941C3"/>
    <w:rsid w:val="00BF379F"/>
    <w:rsid w:val="00C40D78"/>
    <w:rsid w:val="00C72245"/>
    <w:rsid w:val="00CB0456"/>
    <w:rsid w:val="00CB0664"/>
    <w:rsid w:val="00D3170D"/>
    <w:rsid w:val="00E37002"/>
    <w:rsid w:val="00E83461"/>
    <w:rsid w:val="00E84D51"/>
    <w:rsid w:val="00F5664E"/>
    <w:rsid w:val="00F6644B"/>
    <w:rsid w:val="00F85471"/>
    <w:rsid w:val="00FB3DEB"/>
    <w:rsid w:val="00FC693F"/>
    <w:rsid w:val="00FC7E4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02BE1"/>
  <w15:docId w15:val="{A94E0390-FC60-4B7D-A0EE-049F1E42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01FCA-E3F4-4C59-9247-8C280B7D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3</cp:revision>
  <dcterms:created xsi:type="dcterms:W3CDTF">2026-01-31T05:06:00Z</dcterms:created>
  <dcterms:modified xsi:type="dcterms:W3CDTF">2026-01-31T05:12:00Z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