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2EE36" w14:textId="77777777" w:rsidR="00B90385" w:rsidRDefault="00C72245">
      <w:pPr>
        <w:pStyle w:val="Title"/>
      </w:pPr>
      <w:r>
        <w:t>Lesson Plan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90385" w14:paraId="402800E7" w14:textId="77777777">
        <w:tc>
          <w:tcPr>
            <w:tcW w:w="4320" w:type="dxa"/>
          </w:tcPr>
          <w:p w14:paraId="5E01D1ED" w14:textId="29D89478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Detail</w:t>
            </w:r>
          </w:p>
        </w:tc>
        <w:tc>
          <w:tcPr>
            <w:tcW w:w="4320" w:type="dxa"/>
          </w:tcPr>
          <w:p w14:paraId="06DF50B6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</w:tr>
      <w:tr w:rsidR="00B90385" w14:paraId="6827D40C" w14:textId="77777777">
        <w:tc>
          <w:tcPr>
            <w:tcW w:w="4320" w:type="dxa"/>
          </w:tcPr>
          <w:p w14:paraId="59B76CE4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Subject</w:t>
            </w:r>
          </w:p>
        </w:tc>
        <w:tc>
          <w:tcPr>
            <w:tcW w:w="4320" w:type="dxa"/>
          </w:tcPr>
          <w:p w14:paraId="6CD951E6" w14:textId="6C4C696F" w:rsidR="00B90385" w:rsidRDefault="00404F53">
            <w:pPr>
              <w:rPr>
                <w:b/>
                <w:bCs/>
              </w:rPr>
            </w:pPr>
            <w:r>
              <w:rPr>
                <w:b/>
                <w:bCs/>
              </w:rPr>
              <w:t>Business Mathematics II</w:t>
            </w:r>
          </w:p>
        </w:tc>
      </w:tr>
      <w:tr w:rsidR="00B90385" w14:paraId="4E18662C" w14:textId="77777777">
        <w:tc>
          <w:tcPr>
            <w:tcW w:w="4320" w:type="dxa"/>
          </w:tcPr>
          <w:p w14:paraId="5AFEB4FD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4320" w:type="dxa"/>
          </w:tcPr>
          <w:p w14:paraId="78722593" w14:textId="2A9A0A33" w:rsidR="00B90385" w:rsidRDefault="00BF379F">
            <w:pPr>
              <w:rPr>
                <w:b/>
                <w:bCs/>
              </w:rPr>
            </w:pPr>
            <w:r>
              <w:rPr>
                <w:b/>
                <w:bCs/>
              </w:rPr>
              <w:t>B23-</w:t>
            </w:r>
            <w:r w:rsidR="00D4700D">
              <w:rPr>
                <w:b/>
                <w:bCs/>
              </w:rPr>
              <w:t>COM</w:t>
            </w:r>
            <w:r w:rsidR="00C72245">
              <w:rPr>
                <w:b/>
                <w:bCs/>
              </w:rPr>
              <w:t>-</w:t>
            </w:r>
            <w:r w:rsidR="00712DCD">
              <w:rPr>
                <w:b/>
                <w:bCs/>
              </w:rPr>
              <w:t>2</w:t>
            </w:r>
            <w:r w:rsidR="00D4700D">
              <w:rPr>
                <w:b/>
                <w:bCs/>
              </w:rPr>
              <w:t>04</w:t>
            </w:r>
          </w:p>
        </w:tc>
      </w:tr>
      <w:tr w:rsidR="00B90385" w14:paraId="699306A3" w14:textId="77777777">
        <w:tc>
          <w:tcPr>
            <w:tcW w:w="4320" w:type="dxa"/>
          </w:tcPr>
          <w:p w14:paraId="191483DF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4320" w:type="dxa"/>
          </w:tcPr>
          <w:p w14:paraId="4313CC57" w14:textId="0FC0AA7B" w:rsidR="00B90385" w:rsidRDefault="00343A0A">
            <w:pPr>
              <w:rPr>
                <w:b/>
                <w:bCs/>
              </w:rPr>
            </w:pPr>
            <w:r>
              <w:rPr>
                <w:b/>
                <w:bCs/>
              </w:rPr>
              <w:t>2nd</w:t>
            </w:r>
          </w:p>
        </w:tc>
      </w:tr>
      <w:tr w:rsidR="00B90385" w14:paraId="5D315C4A" w14:textId="77777777">
        <w:tc>
          <w:tcPr>
            <w:tcW w:w="4320" w:type="dxa"/>
          </w:tcPr>
          <w:p w14:paraId="48727DAC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4320" w:type="dxa"/>
          </w:tcPr>
          <w:p w14:paraId="6B4BFCE2" w14:textId="77777777" w:rsidR="00B90385" w:rsidRDefault="001C5731">
            <w:pPr>
              <w:rPr>
                <w:b/>
                <w:bCs/>
              </w:rPr>
            </w:pPr>
            <w:r>
              <w:rPr>
                <w:b/>
                <w:bCs/>
              </w:rPr>
              <w:t>Mathematics</w:t>
            </w:r>
          </w:p>
        </w:tc>
      </w:tr>
      <w:tr w:rsidR="00B90385" w14:paraId="20BCA935" w14:textId="77777777">
        <w:tc>
          <w:tcPr>
            <w:tcW w:w="4320" w:type="dxa"/>
          </w:tcPr>
          <w:p w14:paraId="49AE7C31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Type</w:t>
            </w:r>
          </w:p>
        </w:tc>
        <w:tc>
          <w:tcPr>
            <w:tcW w:w="4320" w:type="dxa"/>
          </w:tcPr>
          <w:p w14:paraId="45DF4090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CC/MCC</w:t>
            </w:r>
          </w:p>
        </w:tc>
      </w:tr>
      <w:tr w:rsidR="00B90385" w14:paraId="66636CFA" w14:textId="77777777">
        <w:tc>
          <w:tcPr>
            <w:tcW w:w="4320" w:type="dxa"/>
          </w:tcPr>
          <w:p w14:paraId="00B42861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Teacher</w:t>
            </w:r>
          </w:p>
        </w:tc>
        <w:tc>
          <w:tcPr>
            <w:tcW w:w="4320" w:type="dxa"/>
          </w:tcPr>
          <w:p w14:paraId="1A7DC7B7" w14:textId="77777777" w:rsidR="00B90385" w:rsidRDefault="00C7224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Ms</w:t>
            </w:r>
            <w:proofErr w:type="spellEnd"/>
            <w:r>
              <w:rPr>
                <w:b/>
                <w:bCs/>
              </w:rPr>
              <w:t xml:space="preserve"> S</w:t>
            </w:r>
            <w:r w:rsidR="001C5731">
              <w:rPr>
                <w:b/>
                <w:bCs/>
              </w:rPr>
              <w:t>hivika</w:t>
            </w:r>
          </w:p>
        </w:tc>
      </w:tr>
    </w:tbl>
    <w:p w14:paraId="0F58B2B0" w14:textId="77777777" w:rsidR="001C5731" w:rsidRPr="00E771EF" w:rsidRDefault="001C5731" w:rsidP="001C5731">
      <w:pPr>
        <w:pStyle w:val="BodyText"/>
        <w:spacing w:before="7" w:after="1"/>
      </w:pPr>
    </w:p>
    <w:tbl>
      <w:tblPr>
        <w:tblW w:w="10778" w:type="dxa"/>
        <w:tblInd w:w="-12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8"/>
        <w:gridCol w:w="5400"/>
        <w:gridCol w:w="2023"/>
        <w:gridCol w:w="2027"/>
      </w:tblGrid>
      <w:tr w:rsidR="001C5731" w:rsidRPr="00E771EF" w14:paraId="278A582B" w14:textId="77777777" w:rsidTr="009B366A">
        <w:trPr>
          <w:trHeight w:val="330"/>
        </w:trPr>
        <w:tc>
          <w:tcPr>
            <w:tcW w:w="1328" w:type="dxa"/>
          </w:tcPr>
          <w:p w14:paraId="58CBCF78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105"/>
              <w:rPr>
                <w:b/>
              </w:rPr>
            </w:pPr>
            <w:r w:rsidRPr="00C40D78">
              <w:rPr>
                <w:b/>
              </w:rPr>
              <w:t>Month</w:t>
            </w:r>
          </w:p>
        </w:tc>
        <w:tc>
          <w:tcPr>
            <w:tcW w:w="5400" w:type="dxa"/>
          </w:tcPr>
          <w:p w14:paraId="1DE31E04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95"/>
              <w:rPr>
                <w:b/>
              </w:rPr>
            </w:pPr>
            <w:r w:rsidRPr="00C40D78">
              <w:rPr>
                <w:b/>
              </w:rPr>
              <w:t>Topics</w:t>
            </w:r>
          </w:p>
        </w:tc>
        <w:tc>
          <w:tcPr>
            <w:tcW w:w="2023" w:type="dxa"/>
          </w:tcPr>
          <w:p w14:paraId="2D0336C0" w14:textId="77777777" w:rsidR="001C5731" w:rsidRPr="00C40D78" w:rsidRDefault="001C5731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Method</w:t>
            </w:r>
          </w:p>
        </w:tc>
        <w:tc>
          <w:tcPr>
            <w:tcW w:w="2027" w:type="dxa"/>
          </w:tcPr>
          <w:p w14:paraId="6F583F89" w14:textId="77777777" w:rsidR="001C5731" w:rsidRPr="00C40D78" w:rsidRDefault="00C40D78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Evaluation Method</w:t>
            </w:r>
          </w:p>
        </w:tc>
      </w:tr>
      <w:tr w:rsidR="001C5731" w:rsidRPr="00E771EF" w14:paraId="707D7212" w14:textId="77777777" w:rsidTr="00D4700D">
        <w:trPr>
          <w:trHeight w:val="1275"/>
        </w:trPr>
        <w:tc>
          <w:tcPr>
            <w:tcW w:w="1328" w:type="dxa"/>
          </w:tcPr>
          <w:p w14:paraId="01652498" w14:textId="7163B42F" w:rsidR="001C5731" w:rsidRPr="00C40D78" w:rsidRDefault="001C5731" w:rsidP="00D43E2A">
            <w:pPr>
              <w:pStyle w:val="TableParagraph"/>
              <w:spacing w:before="11"/>
              <w:ind w:left="105"/>
              <w:rPr>
                <w:b/>
              </w:rPr>
            </w:pPr>
            <w:r w:rsidRPr="00C40D78">
              <w:rPr>
                <w:b/>
              </w:rPr>
              <w:t>J</w:t>
            </w:r>
            <w:r w:rsidR="002C2424">
              <w:rPr>
                <w:b/>
              </w:rPr>
              <w:t>anuary</w:t>
            </w:r>
          </w:p>
        </w:tc>
        <w:tc>
          <w:tcPr>
            <w:tcW w:w="5400" w:type="dxa"/>
          </w:tcPr>
          <w:p w14:paraId="6DDCD385" w14:textId="77777777" w:rsidR="00712DCD" w:rsidRDefault="00404F53" w:rsidP="00404F53">
            <w:pPr>
              <w:pStyle w:val="TableParagraph"/>
              <w:numPr>
                <w:ilvl w:val="0"/>
                <w:numId w:val="7"/>
              </w:numPr>
              <w:spacing w:before="10" w:line="276" w:lineRule="auto"/>
              <w:ind w:right="110"/>
            </w:pPr>
            <w:r>
              <w:t>Binomial Theorem</w:t>
            </w:r>
          </w:p>
          <w:p w14:paraId="20398CD3" w14:textId="76ADA2C1" w:rsidR="00404F53" w:rsidRPr="00E771EF" w:rsidRDefault="00404F53" w:rsidP="00404F53">
            <w:pPr>
              <w:pStyle w:val="TableParagraph"/>
              <w:spacing w:before="10" w:line="276" w:lineRule="auto"/>
              <w:ind w:left="0" w:right="110"/>
            </w:pPr>
          </w:p>
        </w:tc>
        <w:tc>
          <w:tcPr>
            <w:tcW w:w="2023" w:type="dxa"/>
          </w:tcPr>
          <w:p w14:paraId="5ADC3792" w14:textId="77777777" w:rsidR="001C5731" w:rsidRPr="00E771EF" w:rsidRDefault="001C5731" w:rsidP="00D43E2A">
            <w:pPr>
              <w:pStyle w:val="TableParagraph"/>
              <w:spacing w:before="10"/>
            </w:pPr>
            <w:r w:rsidRPr="00E771EF">
              <w:t>Lecture</w:t>
            </w:r>
            <w:r w:rsidR="00F85471">
              <w:t xml:space="preserve"> &amp; </w:t>
            </w:r>
            <w:proofErr w:type="gramStart"/>
            <w:r w:rsidR="00F85471">
              <w:t>Problem Solving</w:t>
            </w:r>
            <w:proofErr w:type="gramEnd"/>
            <w:r w:rsidR="00F85471">
              <w:t xml:space="preserve"> Method</w:t>
            </w:r>
          </w:p>
          <w:p w14:paraId="4D4CB4DE" w14:textId="77777777" w:rsidR="001C5731" w:rsidRPr="00E771EF" w:rsidRDefault="001C5731" w:rsidP="00F85471">
            <w:pPr>
              <w:pStyle w:val="TableParagraph"/>
              <w:ind w:left="0"/>
            </w:pPr>
          </w:p>
        </w:tc>
        <w:tc>
          <w:tcPr>
            <w:tcW w:w="2027" w:type="dxa"/>
          </w:tcPr>
          <w:p w14:paraId="12C37C1F" w14:textId="77777777" w:rsidR="001C5731" w:rsidRPr="00E771EF" w:rsidRDefault="00C40D78" w:rsidP="00D43E2A">
            <w:pPr>
              <w:pStyle w:val="TableParagraph"/>
              <w:spacing w:before="10"/>
            </w:pPr>
            <w:r>
              <w:t>Assignment</w:t>
            </w:r>
          </w:p>
        </w:tc>
      </w:tr>
      <w:tr w:rsidR="001C5731" w:rsidRPr="00E771EF" w14:paraId="3D07E656" w14:textId="77777777" w:rsidTr="00D4700D">
        <w:trPr>
          <w:trHeight w:val="1059"/>
        </w:trPr>
        <w:tc>
          <w:tcPr>
            <w:tcW w:w="1328" w:type="dxa"/>
          </w:tcPr>
          <w:p w14:paraId="178E2151" w14:textId="00674026" w:rsidR="001C5731" w:rsidRPr="00C40D78" w:rsidRDefault="002C2424" w:rsidP="002C2424">
            <w:pPr>
              <w:pStyle w:val="TableParagraph"/>
              <w:spacing w:line="316" w:lineRule="exact"/>
              <w:ind w:left="0"/>
              <w:rPr>
                <w:b/>
              </w:rPr>
            </w:pPr>
            <w:r>
              <w:rPr>
                <w:b/>
              </w:rPr>
              <w:t xml:space="preserve"> February</w:t>
            </w:r>
          </w:p>
        </w:tc>
        <w:tc>
          <w:tcPr>
            <w:tcW w:w="5400" w:type="dxa"/>
          </w:tcPr>
          <w:p w14:paraId="380B6D51" w14:textId="7061AFF3" w:rsidR="002C2424" w:rsidRDefault="00404F53" w:rsidP="00404F53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Linear Programming</w:t>
            </w:r>
          </w:p>
          <w:p w14:paraId="2F1CEE9E" w14:textId="4F2B9234" w:rsidR="00D4700D" w:rsidRDefault="00D4700D" w:rsidP="00404F53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Permutations &amp; Combinations</w:t>
            </w:r>
          </w:p>
          <w:p w14:paraId="74DBE995" w14:textId="77777777" w:rsidR="009B366A" w:rsidRPr="00E771EF" w:rsidRDefault="009B366A" w:rsidP="00D4700D">
            <w:pPr>
              <w:pStyle w:val="TableParagraph"/>
              <w:spacing w:line="276" w:lineRule="auto"/>
              <w:ind w:left="0" w:right="76"/>
            </w:pPr>
          </w:p>
        </w:tc>
        <w:tc>
          <w:tcPr>
            <w:tcW w:w="2023" w:type="dxa"/>
          </w:tcPr>
          <w:p w14:paraId="339CE673" w14:textId="77777777" w:rsidR="001C5731" w:rsidRPr="00E771EF" w:rsidRDefault="001C5731" w:rsidP="00D43E2A">
            <w:pPr>
              <w:pStyle w:val="TableParagraph"/>
              <w:spacing w:line="266" w:lineRule="exact"/>
            </w:pPr>
            <w:r w:rsidRPr="00E771EF">
              <w:t>Lecture</w:t>
            </w:r>
            <w:r w:rsidR="009B366A">
              <w:t xml:space="preserve"> &amp; Problem </w:t>
            </w:r>
            <w:proofErr w:type="gramStart"/>
            <w:r w:rsidR="009B366A">
              <w:t>Solving  Method</w:t>
            </w:r>
            <w:proofErr w:type="gramEnd"/>
          </w:p>
          <w:p w14:paraId="2541A438" w14:textId="77777777" w:rsidR="001C5731" w:rsidRPr="00E771EF" w:rsidRDefault="001C5731" w:rsidP="00D43E2A">
            <w:pPr>
              <w:pStyle w:val="TableParagraph"/>
              <w:ind w:left="0"/>
            </w:pPr>
          </w:p>
          <w:p w14:paraId="3B862FA4" w14:textId="7BD36444" w:rsidR="00CB0456" w:rsidRPr="00E771EF" w:rsidRDefault="00CB0456" w:rsidP="002C2424">
            <w:pPr>
              <w:pStyle w:val="TableParagraph"/>
              <w:ind w:left="0"/>
            </w:pPr>
          </w:p>
        </w:tc>
        <w:tc>
          <w:tcPr>
            <w:tcW w:w="2027" w:type="dxa"/>
          </w:tcPr>
          <w:p w14:paraId="45AADDBA" w14:textId="6F6E16E5" w:rsidR="0047166C" w:rsidRDefault="00D4700D" w:rsidP="009B366A">
            <w:pPr>
              <w:pStyle w:val="TableParagraph"/>
              <w:spacing w:line="266" w:lineRule="exact"/>
              <w:ind w:left="0"/>
            </w:pPr>
            <w:r>
              <w:t xml:space="preserve">  </w:t>
            </w:r>
            <w:r w:rsidR="009B366A">
              <w:t>Seminar (Through</w:t>
            </w:r>
          </w:p>
          <w:p w14:paraId="4708F0BA" w14:textId="2CB92FF3" w:rsidR="009B366A" w:rsidRPr="00E771EF" w:rsidRDefault="009B366A" w:rsidP="009B366A">
            <w:pPr>
              <w:pStyle w:val="TableParagraph"/>
              <w:spacing w:line="266" w:lineRule="exact"/>
              <w:ind w:left="0"/>
            </w:pPr>
            <w:r>
              <w:t xml:space="preserve"> </w:t>
            </w:r>
            <w:r w:rsidR="00B101FB">
              <w:t xml:space="preserve"> </w:t>
            </w:r>
            <w:r w:rsidR="0047166C">
              <w:t xml:space="preserve"> PPT</w:t>
            </w:r>
            <w:r w:rsidR="00CB0456">
              <w:t xml:space="preserve"> by </w:t>
            </w:r>
            <w:r w:rsidR="00D4700D">
              <w:t>Teacher</w:t>
            </w:r>
            <w:r>
              <w:t>)</w:t>
            </w:r>
          </w:p>
        </w:tc>
      </w:tr>
      <w:tr w:rsidR="001C5731" w:rsidRPr="00E771EF" w14:paraId="4D929059" w14:textId="77777777" w:rsidTr="0019338E">
        <w:trPr>
          <w:trHeight w:val="1070"/>
        </w:trPr>
        <w:tc>
          <w:tcPr>
            <w:tcW w:w="1328" w:type="dxa"/>
          </w:tcPr>
          <w:p w14:paraId="731C581E" w14:textId="2C6859CA" w:rsidR="001C5731" w:rsidRPr="00C40D78" w:rsidRDefault="00675938" w:rsidP="00D43E2A">
            <w:pPr>
              <w:pStyle w:val="TableParagraph"/>
              <w:spacing w:before="6"/>
              <w:ind w:left="105"/>
              <w:rPr>
                <w:b/>
              </w:rPr>
            </w:pPr>
            <w:r>
              <w:rPr>
                <w:b/>
              </w:rPr>
              <w:t>March</w:t>
            </w:r>
          </w:p>
        </w:tc>
        <w:tc>
          <w:tcPr>
            <w:tcW w:w="5400" w:type="dxa"/>
          </w:tcPr>
          <w:p w14:paraId="792DFA27" w14:textId="46AB9817" w:rsidR="00CB0456" w:rsidRDefault="002C2424" w:rsidP="00D4700D">
            <w:pPr>
              <w:pStyle w:val="TableParagraph"/>
              <w:numPr>
                <w:ilvl w:val="0"/>
                <w:numId w:val="8"/>
              </w:numPr>
              <w:spacing w:before="6" w:line="276" w:lineRule="auto"/>
            </w:pPr>
            <w:r>
              <w:t>D</w:t>
            </w:r>
            <w:r w:rsidR="00D4700D">
              <w:t>ifferentiation</w:t>
            </w:r>
          </w:p>
          <w:p w14:paraId="70E0D0D3" w14:textId="4C409CE4" w:rsidR="00D4700D" w:rsidRDefault="00D4700D" w:rsidP="00D4700D">
            <w:pPr>
              <w:pStyle w:val="TableParagraph"/>
              <w:numPr>
                <w:ilvl w:val="0"/>
                <w:numId w:val="8"/>
              </w:numPr>
              <w:spacing w:before="6" w:line="276" w:lineRule="auto"/>
            </w:pPr>
            <w:r>
              <w:t>Applications Of Differentiation</w:t>
            </w:r>
          </w:p>
          <w:p w14:paraId="73E29430" w14:textId="77777777" w:rsidR="009B366A" w:rsidRDefault="009B366A" w:rsidP="009B366A">
            <w:pPr>
              <w:pStyle w:val="TableParagraph"/>
              <w:spacing w:before="6" w:line="276" w:lineRule="auto"/>
              <w:ind w:left="720"/>
            </w:pPr>
          </w:p>
          <w:p w14:paraId="565BF68A" w14:textId="77777777" w:rsidR="00F85471" w:rsidRPr="00E771EF" w:rsidRDefault="00F85471" w:rsidP="0019338E">
            <w:pPr>
              <w:pStyle w:val="TableParagraph"/>
              <w:spacing w:before="6" w:line="276" w:lineRule="auto"/>
              <w:ind w:left="0"/>
            </w:pPr>
          </w:p>
        </w:tc>
        <w:tc>
          <w:tcPr>
            <w:tcW w:w="2023" w:type="dxa"/>
          </w:tcPr>
          <w:p w14:paraId="041C6BB8" w14:textId="77777777" w:rsidR="00D4700D" w:rsidRPr="00E771EF" w:rsidRDefault="00D4700D" w:rsidP="00D4700D">
            <w:pPr>
              <w:pStyle w:val="TableParagraph"/>
              <w:spacing w:line="266" w:lineRule="exact"/>
            </w:pPr>
            <w:r w:rsidRPr="00E771EF">
              <w:t>Lecture</w:t>
            </w:r>
            <w:r>
              <w:t xml:space="preserve"> &amp; Problem </w:t>
            </w:r>
            <w:proofErr w:type="gramStart"/>
            <w:r>
              <w:t>Solving  Method</w:t>
            </w:r>
            <w:proofErr w:type="gramEnd"/>
          </w:p>
          <w:p w14:paraId="2D0E5533" w14:textId="77777777" w:rsidR="00CB0456" w:rsidRDefault="00CB0456" w:rsidP="00CB0456"/>
          <w:p w14:paraId="5DC6C814" w14:textId="7CD72402" w:rsidR="001C5731" w:rsidRPr="00CB0456" w:rsidRDefault="00CB0456" w:rsidP="00675938">
            <w:r>
              <w:t xml:space="preserve"> </w:t>
            </w:r>
          </w:p>
        </w:tc>
        <w:tc>
          <w:tcPr>
            <w:tcW w:w="2027" w:type="dxa"/>
          </w:tcPr>
          <w:p w14:paraId="712DCEE7" w14:textId="7B3F4CF5" w:rsidR="00D4700D" w:rsidRDefault="00675938" w:rsidP="00CB0456">
            <w:pPr>
              <w:pStyle w:val="TableParagraph"/>
              <w:spacing w:line="266" w:lineRule="exact"/>
              <w:ind w:left="0"/>
            </w:pPr>
            <w:r>
              <w:t xml:space="preserve"> </w:t>
            </w:r>
            <w:r w:rsidR="00D4700D">
              <w:t xml:space="preserve">  Assignment</w:t>
            </w:r>
          </w:p>
          <w:p w14:paraId="2DF68A06" w14:textId="12C936A9" w:rsidR="00CB0456" w:rsidRDefault="00D4700D" w:rsidP="00CB0456">
            <w:pPr>
              <w:pStyle w:val="TableParagraph"/>
              <w:spacing w:line="266" w:lineRule="exact"/>
              <w:ind w:left="0"/>
            </w:pPr>
            <w:r>
              <w:t xml:space="preserve">   </w:t>
            </w:r>
            <w:r w:rsidR="00CB0456">
              <w:t>Seminar (Through</w:t>
            </w:r>
          </w:p>
          <w:p w14:paraId="6619CB17" w14:textId="4C6A90B5" w:rsidR="0047166C" w:rsidRDefault="00CB0456" w:rsidP="00CB0456">
            <w:pPr>
              <w:pStyle w:val="TableParagraph"/>
              <w:spacing w:before="6"/>
            </w:pPr>
            <w:r>
              <w:t xml:space="preserve"> PPT by </w:t>
            </w:r>
            <w:r w:rsidR="00D4700D">
              <w:t>Students</w:t>
            </w:r>
            <w:r>
              <w:t>)</w:t>
            </w:r>
          </w:p>
          <w:p w14:paraId="06911311" w14:textId="77777777" w:rsidR="0047166C" w:rsidRDefault="0047166C" w:rsidP="00D43E2A">
            <w:pPr>
              <w:pStyle w:val="TableParagraph"/>
              <w:spacing w:before="6"/>
            </w:pPr>
          </w:p>
          <w:p w14:paraId="06952143" w14:textId="77777777" w:rsidR="0047166C" w:rsidRDefault="0047166C" w:rsidP="00D43E2A">
            <w:pPr>
              <w:pStyle w:val="TableParagraph"/>
              <w:spacing w:before="6"/>
            </w:pPr>
          </w:p>
          <w:p w14:paraId="75C97B78" w14:textId="798A4ECE" w:rsidR="00CB0456" w:rsidRPr="00E771EF" w:rsidRDefault="00CB0456" w:rsidP="00675938">
            <w:pPr>
              <w:pStyle w:val="TableParagraph"/>
              <w:spacing w:before="6"/>
              <w:ind w:left="0"/>
            </w:pPr>
          </w:p>
        </w:tc>
      </w:tr>
      <w:tr w:rsidR="001C5731" w:rsidRPr="00E771EF" w14:paraId="4D16A432" w14:textId="77777777" w:rsidTr="0019338E">
        <w:trPr>
          <w:trHeight w:val="938"/>
        </w:trPr>
        <w:tc>
          <w:tcPr>
            <w:tcW w:w="1328" w:type="dxa"/>
          </w:tcPr>
          <w:p w14:paraId="0AB87396" w14:textId="4EAB4B6A" w:rsidR="001C5731" w:rsidRPr="00C40D78" w:rsidRDefault="00675938" w:rsidP="00D43E2A">
            <w:pPr>
              <w:pStyle w:val="TableParagraph"/>
              <w:spacing w:line="312" w:lineRule="exact"/>
              <w:ind w:left="105"/>
              <w:rPr>
                <w:b/>
              </w:rPr>
            </w:pPr>
            <w:r>
              <w:rPr>
                <w:b/>
              </w:rPr>
              <w:t>April</w:t>
            </w:r>
          </w:p>
        </w:tc>
        <w:tc>
          <w:tcPr>
            <w:tcW w:w="5400" w:type="dxa"/>
          </w:tcPr>
          <w:p w14:paraId="15F02DCB" w14:textId="4842ED1F" w:rsidR="00CB0456" w:rsidRDefault="00D4700D" w:rsidP="00D4700D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Integration</w:t>
            </w:r>
          </w:p>
          <w:p w14:paraId="3A197A65" w14:textId="77777777" w:rsidR="00CB0456" w:rsidRDefault="00CB0456" w:rsidP="00CB0456">
            <w:pPr>
              <w:pStyle w:val="TableParagraph"/>
              <w:spacing w:line="276" w:lineRule="auto"/>
            </w:pPr>
          </w:p>
          <w:p w14:paraId="0A5C89AE" w14:textId="0621A59A" w:rsidR="00CB0456" w:rsidRPr="00E771EF" w:rsidRDefault="00CB0456" w:rsidP="00675938">
            <w:pPr>
              <w:pStyle w:val="TableParagraph"/>
              <w:spacing w:line="276" w:lineRule="auto"/>
            </w:pPr>
          </w:p>
        </w:tc>
        <w:tc>
          <w:tcPr>
            <w:tcW w:w="2023" w:type="dxa"/>
          </w:tcPr>
          <w:p w14:paraId="1B1A85D9" w14:textId="77777777" w:rsidR="001C5731" w:rsidRDefault="0019338E" w:rsidP="00D43E2A">
            <w:pPr>
              <w:pStyle w:val="TableParagraph"/>
              <w:spacing w:before="52"/>
            </w:pPr>
            <w:r>
              <w:t xml:space="preserve">Lecture &amp; </w:t>
            </w:r>
            <w:proofErr w:type="gramStart"/>
            <w:r>
              <w:t>Problem Solving</w:t>
            </w:r>
            <w:proofErr w:type="gramEnd"/>
            <w:r>
              <w:t xml:space="preserve"> Method</w:t>
            </w:r>
          </w:p>
          <w:p w14:paraId="638D8632" w14:textId="77777777" w:rsidR="0047166C" w:rsidRDefault="0047166C" w:rsidP="00D43E2A">
            <w:pPr>
              <w:pStyle w:val="TableParagraph"/>
              <w:spacing w:before="52"/>
            </w:pPr>
          </w:p>
          <w:p w14:paraId="36907C54" w14:textId="6ACB0F6F" w:rsidR="00CB0456" w:rsidRPr="00E771EF" w:rsidRDefault="00CB0456" w:rsidP="00675938">
            <w:pPr>
              <w:pStyle w:val="TableParagraph"/>
              <w:ind w:left="0"/>
            </w:pPr>
          </w:p>
        </w:tc>
        <w:tc>
          <w:tcPr>
            <w:tcW w:w="2027" w:type="dxa"/>
          </w:tcPr>
          <w:p w14:paraId="5FFE66C6" w14:textId="57DCFDB8" w:rsidR="00CB0456" w:rsidRDefault="0019338E" w:rsidP="0019338E">
            <w:pPr>
              <w:pStyle w:val="TableParagraph"/>
              <w:spacing w:before="52"/>
            </w:pPr>
            <w:r>
              <w:t>Quiz</w:t>
            </w:r>
            <w:r w:rsidR="00675938">
              <w:t>, Class Test</w:t>
            </w:r>
          </w:p>
          <w:p w14:paraId="2F0E27B9" w14:textId="09FB8C3C" w:rsidR="00CB0456" w:rsidRPr="00CB0456" w:rsidRDefault="00CB0456" w:rsidP="00CB0456"/>
        </w:tc>
      </w:tr>
    </w:tbl>
    <w:p w14:paraId="14428A63" w14:textId="77777777" w:rsidR="001C5731" w:rsidRPr="00E771EF" w:rsidRDefault="001C5731" w:rsidP="001C5731"/>
    <w:p w14:paraId="57C3A30C" w14:textId="77777777" w:rsidR="00B90385" w:rsidRDefault="00B90385"/>
    <w:sectPr w:rsidR="00B90385" w:rsidSect="00B903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A1AE3" w14:textId="77777777" w:rsidR="00E3772C" w:rsidRDefault="00E3772C">
      <w:pPr>
        <w:spacing w:line="240" w:lineRule="auto"/>
      </w:pPr>
      <w:r>
        <w:separator/>
      </w:r>
    </w:p>
  </w:endnote>
  <w:endnote w:type="continuationSeparator" w:id="0">
    <w:p w14:paraId="54545F41" w14:textId="77777777" w:rsidR="00E3772C" w:rsidRDefault="00E377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47A2" w14:textId="77777777" w:rsidR="00E3772C" w:rsidRDefault="00E3772C">
      <w:pPr>
        <w:spacing w:after="0"/>
      </w:pPr>
      <w:r>
        <w:separator/>
      </w:r>
    </w:p>
  </w:footnote>
  <w:footnote w:type="continuationSeparator" w:id="0">
    <w:p w14:paraId="6C88B90A" w14:textId="77777777" w:rsidR="00E3772C" w:rsidRDefault="00E3772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725154"/>
    <w:multiLevelType w:val="hybridMultilevel"/>
    <w:tmpl w:val="6DFE4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43D55"/>
    <w:multiLevelType w:val="hybridMultilevel"/>
    <w:tmpl w:val="F940C0B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423B0401"/>
    <w:multiLevelType w:val="hybridMultilevel"/>
    <w:tmpl w:val="802E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24526"/>
    <w:multiLevelType w:val="hybridMultilevel"/>
    <w:tmpl w:val="FB0A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989107">
    <w:abstractNumId w:val="5"/>
  </w:num>
  <w:num w:numId="2" w16cid:durableId="741565543">
    <w:abstractNumId w:val="3"/>
  </w:num>
  <w:num w:numId="3" w16cid:durableId="1868060124">
    <w:abstractNumId w:val="2"/>
  </w:num>
  <w:num w:numId="4" w16cid:durableId="1145585416">
    <w:abstractNumId w:val="4"/>
  </w:num>
  <w:num w:numId="5" w16cid:durableId="1015159256">
    <w:abstractNumId w:val="1"/>
  </w:num>
  <w:num w:numId="6" w16cid:durableId="1926719130">
    <w:abstractNumId w:val="0"/>
  </w:num>
  <w:num w:numId="7" w16cid:durableId="450786259">
    <w:abstractNumId w:val="7"/>
  </w:num>
  <w:num w:numId="8" w16cid:durableId="1054239359">
    <w:abstractNumId w:val="6"/>
  </w:num>
  <w:num w:numId="9" w16cid:durableId="167260739">
    <w:abstractNumId w:val="8"/>
  </w:num>
  <w:num w:numId="10" w16cid:durableId="11183331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6C7"/>
    <w:rsid w:val="001505B9"/>
    <w:rsid w:val="0015074B"/>
    <w:rsid w:val="00186F06"/>
    <w:rsid w:val="0019338E"/>
    <w:rsid w:val="001C5731"/>
    <w:rsid w:val="0029639D"/>
    <w:rsid w:val="002C2424"/>
    <w:rsid w:val="00326F90"/>
    <w:rsid w:val="00343A0A"/>
    <w:rsid w:val="00404F53"/>
    <w:rsid w:val="00440510"/>
    <w:rsid w:val="0047166C"/>
    <w:rsid w:val="005D4A4E"/>
    <w:rsid w:val="00675938"/>
    <w:rsid w:val="00712DCD"/>
    <w:rsid w:val="007668D8"/>
    <w:rsid w:val="007E61B4"/>
    <w:rsid w:val="007F7826"/>
    <w:rsid w:val="009B366A"/>
    <w:rsid w:val="00AA1D8D"/>
    <w:rsid w:val="00B101FB"/>
    <w:rsid w:val="00B47730"/>
    <w:rsid w:val="00B90385"/>
    <w:rsid w:val="00BF379F"/>
    <w:rsid w:val="00C40D78"/>
    <w:rsid w:val="00C72245"/>
    <w:rsid w:val="00CB0456"/>
    <w:rsid w:val="00CB0664"/>
    <w:rsid w:val="00D3170D"/>
    <w:rsid w:val="00D4700D"/>
    <w:rsid w:val="00E37002"/>
    <w:rsid w:val="00E3772C"/>
    <w:rsid w:val="00E83461"/>
    <w:rsid w:val="00E84D51"/>
    <w:rsid w:val="00F5664E"/>
    <w:rsid w:val="00F6644B"/>
    <w:rsid w:val="00F85471"/>
    <w:rsid w:val="00FB3DEB"/>
    <w:rsid w:val="00FC693F"/>
    <w:rsid w:val="00FC7E4F"/>
    <w:rsid w:val="198257C8"/>
    <w:rsid w:val="392E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F02BE1"/>
  <w15:docId w15:val="{A94E0390-FC60-4B7D-A0EE-049F1E42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/>
    <w:lsdException w:name="List Number" w:unhideWhenUsed="1"/>
    <w:lsdException w:name="List 2" w:unhideWhenUsed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 w:qFormat="1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385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03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03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3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3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3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3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3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B90385"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rsid w:val="00B90385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rsid w:val="00B90385"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038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0385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qFormat/>
    <w:rsid w:val="00B90385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B90385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rsid w:val="00B90385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B9038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B9038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B90385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B9038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B9038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B90385"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rsid w:val="00B90385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B90385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B90385"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qFormat/>
    <w:rsid w:val="00B90385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bidi="ar-SA"/>
    </w:rPr>
  </w:style>
  <w:style w:type="character" w:styleId="Strong">
    <w:name w:val="Strong"/>
    <w:basedOn w:val="DefaultParagraphFont"/>
    <w:uiPriority w:val="22"/>
    <w:qFormat/>
    <w:rsid w:val="00B9038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90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903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qFormat/>
    <w:rsid w:val="00B90385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90385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sid w:val="00B90385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sid w:val="00B90385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sid w:val="00B90385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sid w:val="00B90385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sid w:val="00B90385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B9038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B9038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B9038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B9038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B9038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B9038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B9038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B90385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B90385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B90385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B90385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B90385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B90385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B90385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sid w:val="00B90385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sid w:val="00B90385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sid w:val="00B90385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qFormat/>
    <w:rsid w:val="00B90385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B90385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qFormat/>
    <w:rsid w:val="00B90385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qFormat/>
    <w:rsid w:val="00B90385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B90385"/>
  </w:style>
  <w:style w:type="character" w:customStyle="1" w:styleId="FooterChar">
    <w:name w:val="Footer Char"/>
    <w:basedOn w:val="DefaultParagraphFont"/>
    <w:link w:val="Footer"/>
    <w:uiPriority w:val="99"/>
    <w:rsid w:val="00B90385"/>
  </w:style>
  <w:style w:type="paragraph" w:styleId="NoSpacing">
    <w:name w:val="No Spacing"/>
    <w:uiPriority w:val="1"/>
    <w:qFormat/>
    <w:rsid w:val="00B90385"/>
    <w:rPr>
      <w:sz w:val="22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90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B903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B90385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rsid w:val="00B90385"/>
  </w:style>
  <w:style w:type="character" w:customStyle="1" w:styleId="BodyText2Char">
    <w:name w:val="Body Text 2 Char"/>
    <w:basedOn w:val="DefaultParagraphFont"/>
    <w:link w:val="BodyText2"/>
    <w:uiPriority w:val="99"/>
    <w:qFormat/>
    <w:rsid w:val="00B90385"/>
  </w:style>
  <w:style w:type="character" w:customStyle="1" w:styleId="BodyText3Char">
    <w:name w:val="Body Text 3 Char"/>
    <w:basedOn w:val="DefaultParagraphFont"/>
    <w:link w:val="BodyText3"/>
    <w:uiPriority w:val="99"/>
    <w:qFormat/>
    <w:rsid w:val="00B90385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B90385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903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90385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B9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385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B9038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3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3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B90385"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sid w:val="00B90385"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sid w:val="00B90385"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sid w:val="00B90385"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B90385"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sid w:val="00B90385"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B90385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1C5731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E01FCA-E3F4-4C59-9247-8C280B7DA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Riya Allan</cp:lastModifiedBy>
  <cp:revision>2</cp:revision>
  <dcterms:created xsi:type="dcterms:W3CDTF">2026-01-31T05:21:00Z</dcterms:created>
  <dcterms:modified xsi:type="dcterms:W3CDTF">2026-01-31T05:21:00Z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A2192211C03D41818B0082540187FB50_13</vt:lpwstr>
  </property>
</Properties>
</file>