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4B8C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19EE1B15" w14:textId="77777777">
        <w:tc>
          <w:tcPr>
            <w:tcW w:w="4320" w:type="dxa"/>
          </w:tcPr>
          <w:p w14:paraId="6F0121A2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197433A6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5CC94251" w14:textId="77777777">
        <w:tc>
          <w:tcPr>
            <w:tcW w:w="4320" w:type="dxa"/>
          </w:tcPr>
          <w:p w14:paraId="5E91BBC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17DEE378" w14:textId="77777777" w:rsidR="00B90385" w:rsidRDefault="00187237">
            <w:pPr>
              <w:rPr>
                <w:b/>
                <w:bCs/>
              </w:rPr>
            </w:pPr>
            <w:r>
              <w:rPr>
                <w:b/>
                <w:bCs/>
              </w:rPr>
              <w:t>Differential Equations - I</w:t>
            </w:r>
          </w:p>
        </w:tc>
      </w:tr>
      <w:tr w:rsidR="00B90385" w14:paraId="60112665" w14:textId="77777777">
        <w:tc>
          <w:tcPr>
            <w:tcW w:w="4320" w:type="dxa"/>
          </w:tcPr>
          <w:p w14:paraId="30020175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57FEABC9" w14:textId="77777777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B23-MAT</w:t>
            </w:r>
            <w:r w:rsidR="00187237">
              <w:rPr>
                <w:b/>
                <w:bCs/>
              </w:rPr>
              <w:t>-3</w:t>
            </w:r>
            <w:r w:rsidR="00C72245">
              <w:rPr>
                <w:b/>
                <w:bCs/>
              </w:rPr>
              <w:t>0</w:t>
            </w:r>
            <w:r>
              <w:rPr>
                <w:b/>
                <w:bCs/>
              </w:rPr>
              <w:t>1</w:t>
            </w:r>
          </w:p>
        </w:tc>
      </w:tr>
      <w:tr w:rsidR="00B90385" w14:paraId="0B4F5A3D" w14:textId="77777777">
        <w:tc>
          <w:tcPr>
            <w:tcW w:w="4320" w:type="dxa"/>
          </w:tcPr>
          <w:p w14:paraId="0CFACB82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0C5DF366" w14:textId="77777777" w:rsidR="00B90385" w:rsidRDefault="00187237">
            <w:pPr>
              <w:rPr>
                <w:b/>
                <w:bCs/>
              </w:rPr>
            </w:pPr>
            <w:r>
              <w:rPr>
                <w:b/>
                <w:bCs/>
              </w:rPr>
              <w:t>3rd</w:t>
            </w:r>
          </w:p>
        </w:tc>
      </w:tr>
      <w:tr w:rsidR="00B90385" w14:paraId="6BE6BAB1" w14:textId="77777777">
        <w:tc>
          <w:tcPr>
            <w:tcW w:w="4320" w:type="dxa"/>
          </w:tcPr>
          <w:p w14:paraId="7E4582E4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4BBB4F87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50AC4F11" w14:textId="77777777">
        <w:tc>
          <w:tcPr>
            <w:tcW w:w="4320" w:type="dxa"/>
          </w:tcPr>
          <w:p w14:paraId="0D95118A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2ACE8AB7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172BC0DF" w14:textId="77777777">
        <w:tc>
          <w:tcPr>
            <w:tcW w:w="4320" w:type="dxa"/>
          </w:tcPr>
          <w:p w14:paraId="7D622F0A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3AB39A1B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0492F44C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5400"/>
        <w:gridCol w:w="2023"/>
        <w:gridCol w:w="2027"/>
      </w:tblGrid>
      <w:tr w:rsidR="001C5731" w:rsidRPr="00E771EF" w14:paraId="36EBC881" w14:textId="77777777" w:rsidTr="009B366A">
        <w:trPr>
          <w:trHeight w:val="330"/>
        </w:trPr>
        <w:tc>
          <w:tcPr>
            <w:tcW w:w="1328" w:type="dxa"/>
          </w:tcPr>
          <w:p w14:paraId="14B2AD73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5400" w:type="dxa"/>
          </w:tcPr>
          <w:p w14:paraId="25B4E434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023" w:type="dxa"/>
          </w:tcPr>
          <w:p w14:paraId="27A3670C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42B50E20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3AAE7281" w14:textId="77777777" w:rsidTr="009B366A">
        <w:trPr>
          <w:trHeight w:val="2029"/>
        </w:trPr>
        <w:tc>
          <w:tcPr>
            <w:tcW w:w="1328" w:type="dxa"/>
          </w:tcPr>
          <w:p w14:paraId="02FB433D" w14:textId="77777777" w:rsidR="001C5731" w:rsidRPr="00C40D78" w:rsidRDefault="001C5731" w:rsidP="00D43E2A">
            <w:pPr>
              <w:pStyle w:val="TableParagraph"/>
              <w:spacing w:line="316" w:lineRule="exact"/>
              <w:ind w:left="105"/>
              <w:rPr>
                <w:b/>
              </w:rPr>
            </w:pPr>
            <w:r w:rsidRPr="00C40D78">
              <w:rPr>
                <w:b/>
              </w:rPr>
              <w:t>August</w:t>
            </w:r>
          </w:p>
        </w:tc>
        <w:tc>
          <w:tcPr>
            <w:tcW w:w="5400" w:type="dxa"/>
          </w:tcPr>
          <w:p w14:paraId="55CC9B6C" w14:textId="2573571A" w:rsidR="00951E80" w:rsidRDefault="00951E80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 xml:space="preserve">Differential Equation </w:t>
            </w:r>
            <w:proofErr w:type="gramStart"/>
            <w:r>
              <w:t>Of</w:t>
            </w:r>
            <w:proofErr w:type="gramEnd"/>
            <w:r>
              <w:t xml:space="preserve"> First Order &amp; First Degree</w:t>
            </w:r>
          </w:p>
          <w:p w14:paraId="61045A36" w14:textId="77777777" w:rsidR="00951E80" w:rsidRDefault="00951E80" w:rsidP="00951E80">
            <w:pPr>
              <w:pStyle w:val="TableParagraph"/>
              <w:spacing w:line="276" w:lineRule="auto"/>
              <w:ind w:left="460" w:right="76"/>
            </w:pPr>
          </w:p>
          <w:p w14:paraId="7C4F403E" w14:textId="66513E36" w:rsidR="001C5731" w:rsidRDefault="00187237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Exact Differential Equations</w:t>
            </w:r>
          </w:p>
          <w:p w14:paraId="07607680" w14:textId="77777777" w:rsidR="00187237" w:rsidRDefault="00187237" w:rsidP="00187237">
            <w:pPr>
              <w:pStyle w:val="TableParagraph"/>
              <w:spacing w:line="276" w:lineRule="auto"/>
              <w:ind w:right="76"/>
            </w:pPr>
          </w:p>
          <w:p w14:paraId="1AAECD2A" w14:textId="77777777" w:rsidR="00187237" w:rsidRDefault="00187237" w:rsidP="00187237">
            <w:pPr>
              <w:pStyle w:val="TableParagraph"/>
              <w:spacing w:line="276" w:lineRule="auto"/>
              <w:ind w:right="76"/>
            </w:pPr>
          </w:p>
          <w:p w14:paraId="3F0194BB" w14:textId="77777777" w:rsidR="00187237" w:rsidRDefault="00187237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Equations Of First Order But Not Of First Degree</w:t>
            </w:r>
          </w:p>
          <w:p w14:paraId="3AB3A6EC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19176F2C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3310B0BE" w14:textId="77777777" w:rsidR="00F85471" w:rsidRDefault="00187237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Orthogonal Trajectories</w:t>
            </w:r>
          </w:p>
          <w:p w14:paraId="225946FC" w14:textId="77777777" w:rsidR="00F85471" w:rsidRDefault="00F85471" w:rsidP="00187237">
            <w:pPr>
              <w:pStyle w:val="TableParagraph"/>
              <w:spacing w:line="276" w:lineRule="auto"/>
              <w:ind w:left="0" w:right="76"/>
            </w:pPr>
          </w:p>
          <w:p w14:paraId="560502D8" w14:textId="77777777" w:rsidR="009B366A" w:rsidRDefault="009B366A" w:rsidP="009B366A">
            <w:pPr>
              <w:pStyle w:val="ListParagraph"/>
            </w:pPr>
          </w:p>
          <w:p w14:paraId="194AF562" w14:textId="77777777" w:rsidR="009B366A" w:rsidRPr="00E771EF" w:rsidRDefault="009B366A" w:rsidP="009B366A">
            <w:pPr>
              <w:pStyle w:val="TableParagraph"/>
              <w:spacing w:line="276" w:lineRule="auto"/>
              <w:ind w:left="820" w:right="76"/>
            </w:pPr>
          </w:p>
        </w:tc>
        <w:tc>
          <w:tcPr>
            <w:tcW w:w="2023" w:type="dxa"/>
          </w:tcPr>
          <w:p w14:paraId="6BB46D11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Solving  Method</w:t>
            </w:r>
          </w:p>
          <w:p w14:paraId="03C9156C" w14:textId="77777777" w:rsidR="001C5731" w:rsidRPr="00E771EF" w:rsidRDefault="001C5731" w:rsidP="00D43E2A">
            <w:pPr>
              <w:pStyle w:val="TableParagraph"/>
              <w:ind w:left="0"/>
            </w:pPr>
          </w:p>
          <w:p w14:paraId="5447879B" w14:textId="77777777" w:rsidR="001C5731" w:rsidRDefault="001C5731" w:rsidP="00D43E2A">
            <w:pPr>
              <w:pStyle w:val="TableParagraph"/>
            </w:pPr>
            <w:r w:rsidRPr="00E771EF">
              <w:t xml:space="preserve">Lecture &amp; </w:t>
            </w:r>
            <w:r w:rsidR="009B366A">
              <w:t>Problem Solving Method</w:t>
            </w:r>
          </w:p>
          <w:p w14:paraId="572A2810" w14:textId="77777777" w:rsidR="009B366A" w:rsidRDefault="009B366A" w:rsidP="00D43E2A">
            <w:pPr>
              <w:pStyle w:val="TableParagraph"/>
            </w:pPr>
          </w:p>
          <w:p w14:paraId="074FD717" w14:textId="77777777" w:rsidR="009B366A" w:rsidRDefault="009B366A" w:rsidP="00D43E2A">
            <w:pPr>
              <w:pStyle w:val="TableParagraph"/>
            </w:pPr>
          </w:p>
          <w:p w14:paraId="1CFB48B3" w14:textId="77777777" w:rsidR="00CB0456" w:rsidRPr="00E771EF" w:rsidRDefault="00187237" w:rsidP="00D43E2A">
            <w:pPr>
              <w:pStyle w:val="TableParagraph"/>
            </w:pPr>
            <w:r>
              <w:t>Lecture &amp; Demonstration Method</w:t>
            </w:r>
          </w:p>
        </w:tc>
        <w:tc>
          <w:tcPr>
            <w:tcW w:w="2027" w:type="dxa"/>
          </w:tcPr>
          <w:p w14:paraId="6F20CF78" w14:textId="77777777" w:rsidR="001C5731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58C423A1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7797CD33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15A80515" w14:textId="77777777" w:rsidR="009B366A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69D7AB4D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11D39D6A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7E4AA952" w14:textId="77777777" w:rsidR="00187237" w:rsidRDefault="00B101FB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</w:p>
          <w:p w14:paraId="114EA960" w14:textId="77777777" w:rsidR="0047166C" w:rsidRDefault="009B366A" w:rsidP="009B366A">
            <w:pPr>
              <w:pStyle w:val="TableParagraph"/>
              <w:spacing w:line="266" w:lineRule="exact"/>
              <w:ind w:left="0"/>
            </w:pPr>
            <w:r>
              <w:t>Seminar (Through</w:t>
            </w:r>
          </w:p>
          <w:p w14:paraId="11C481A6" w14:textId="77777777" w:rsidR="009B366A" w:rsidRPr="00E771EF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 w:rsidR="00187237">
              <w:t xml:space="preserve"> by Teacher</w:t>
            </w:r>
            <w:r>
              <w:t>)</w:t>
            </w:r>
          </w:p>
        </w:tc>
      </w:tr>
      <w:tr w:rsidR="001C5731" w:rsidRPr="00E771EF" w14:paraId="2D4806F2" w14:textId="77777777" w:rsidTr="0019338E">
        <w:trPr>
          <w:trHeight w:val="1070"/>
        </w:trPr>
        <w:tc>
          <w:tcPr>
            <w:tcW w:w="1328" w:type="dxa"/>
          </w:tcPr>
          <w:p w14:paraId="516B975A" w14:textId="77777777" w:rsidR="001C5731" w:rsidRPr="00C40D78" w:rsidRDefault="001C5731" w:rsidP="00D43E2A">
            <w:pPr>
              <w:pStyle w:val="TableParagraph"/>
              <w:spacing w:before="6"/>
              <w:ind w:left="105"/>
              <w:rPr>
                <w:b/>
              </w:rPr>
            </w:pPr>
            <w:r w:rsidRPr="00C40D78">
              <w:rPr>
                <w:b/>
              </w:rPr>
              <w:t>September</w:t>
            </w:r>
          </w:p>
        </w:tc>
        <w:tc>
          <w:tcPr>
            <w:tcW w:w="5400" w:type="dxa"/>
          </w:tcPr>
          <w:p w14:paraId="279A4564" w14:textId="77777777" w:rsidR="001C5731" w:rsidRDefault="00187237" w:rsidP="009B366A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Linear Differential Equations with Constant Coefficients</w:t>
            </w:r>
          </w:p>
          <w:p w14:paraId="6464E42B" w14:textId="77777777" w:rsidR="00CB0456" w:rsidRDefault="00CB0456" w:rsidP="00CB0456">
            <w:pPr>
              <w:pStyle w:val="TableParagraph"/>
              <w:spacing w:before="6" w:line="276" w:lineRule="auto"/>
              <w:ind w:left="720"/>
            </w:pPr>
          </w:p>
          <w:p w14:paraId="0D923378" w14:textId="77777777" w:rsidR="00CB0456" w:rsidRDefault="00CB0456" w:rsidP="00CB0456">
            <w:pPr>
              <w:pStyle w:val="TableParagraph"/>
              <w:spacing w:before="6" w:line="276" w:lineRule="auto"/>
              <w:ind w:left="720"/>
            </w:pPr>
          </w:p>
          <w:p w14:paraId="3CCD4102" w14:textId="77777777" w:rsidR="00CB0456" w:rsidRDefault="00187237" w:rsidP="00CB0456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Cauchy Euler Equations</w:t>
            </w:r>
          </w:p>
          <w:p w14:paraId="2943CF55" w14:textId="77777777" w:rsidR="00CB0456" w:rsidRDefault="00CB0456" w:rsidP="00CB0456">
            <w:pPr>
              <w:pStyle w:val="TableParagraph"/>
              <w:spacing w:before="6" w:line="276" w:lineRule="auto"/>
            </w:pPr>
          </w:p>
          <w:p w14:paraId="2975AF0C" w14:textId="77777777" w:rsidR="00CB0456" w:rsidRDefault="00CB0456" w:rsidP="00CB0456">
            <w:pPr>
              <w:pStyle w:val="TableParagraph"/>
              <w:spacing w:before="6" w:line="276" w:lineRule="auto"/>
            </w:pPr>
          </w:p>
          <w:p w14:paraId="22C9178F" w14:textId="77777777" w:rsidR="00CB0456" w:rsidRDefault="00132F7D" w:rsidP="00CB0456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Linear Differential Equa</w:t>
            </w:r>
            <w:r w:rsidR="00187237">
              <w:t>tions Of Second Order With Variable Coefficients</w:t>
            </w:r>
          </w:p>
          <w:p w14:paraId="17998545" w14:textId="77777777" w:rsidR="009B366A" w:rsidRDefault="009B366A" w:rsidP="009B366A">
            <w:pPr>
              <w:pStyle w:val="TableParagraph"/>
              <w:spacing w:before="6" w:line="276" w:lineRule="auto"/>
              <w:ind w:left="720"/>
            </w:pPr>
          </w:p>
          <w:p w14:paraId="779A6402" w14:textId="77777777" w:rsidR="00F85471" w:rsidRPr="00E771EF" w:rsidRDefault="00F85471" w:rsidP="0019338E">
            <w:pPr>
              <w:pStyle w:val="TableParagraph"/>
              <w:spacing w:before="6" w:line="276" w:lineRule="auto"/>
              <w:ind w:left="0"/>
            </w:pPr>
          </w:p>
        </w:tc>
        <w:tc>
          <w:tcPr>
            <w:tcW w:w="2023" w:type="dxa"/>
          </w:tcPr>
          <w:p w14:paraId="78FB868D" w14:textId="77777777" w:rsidR="00CB0456" w:rsidRDefault="0019338E" w:rsidP="0019338E">
            <w:pPr>
              <w:pStyle w:val="TableParagraph"/>
              <w:ind w:left="0"/>
            </w:pPr>
            <w:r>
              <w:t xml:space="preserve">   </w:t>
            </w:r>
            <w:r w:rsidR="001C5731" w:rsidRPr="00E771EF">
              <w:t xml:space="preserve">Lecture &amp; </w:t>
            </w:r>
            <w:r>
              <w:t>Problem Solving Method</w:t>
            </w:r>
          </w:p>
          <w:p w14:paraId="6465C9BB" w14:textId="77777777" w:rsidR="00CB0456" w:rsidRDefault="00CB0456" w:rsidP="00CB0456"/>
          <w:p w14:paraId="2FF8E42D" w14:textId="77777777" w:rsidR="00CB0456" w:rsidRDefault="00CB0456" w:rsidP="00CB0456">
            <w:r>
              <w:t xml:space="preserve"> Lecture &amp; Problem Solving</w:t>
            </w:r>
          </w:p>
          <w:p w14:paraId="7A5652A2" w14:textId="77777777" w:rsidR="00187237" w:rsidRDefault="00CB0456" w:rsidP="00CB0456">
            <w:pPr>
              <w:pStyle w:val="TableParagraph"/>
              <w:ind w:left="0"/>
            </w:pPr>
            <w:r>
              <w:t xml:space="preserve"> </w:t>
            </w:r>
          </w:p>
          <w:p w14:paraId="5CAD0B35" w14:textId="77777777" w:rsidR="00CB0456" w:rsidRDefault="00CB0456" w:rsidP="00CB0456">
            <w:pPr>
              <w:pStyle w:val="TableParagraph"/>
              <w:ind w:left="0"/>
            </w:pPr>
            <w:r>
              <w:t xml:space="preserve">  </w:t>
            </w:r>
            <w:r w:rsidRPr="00E771EF">
              <w:t xml:space="preserve">Lecture &amp; </w:t>
            </w:r>
            <w:r>
              <w:t>Problem Solving Method</w:t>
            </w:r>
          </w:p>
          <w:p w14:paraId="7593E1EB" w14:textId="77777777" w:rsidR="001C5731" w:rsidRPr="00CB0456" w:rsidRDefault="001C5731" w:rsidP="00CB0456"/>
        </w:tc>
        <w:tc>
          <w:tcPr>
            <w:tcW w:w="2027" w:type="dxa"/>
          </w:tcPr>
          <w:p w14:paraId="454EE344" w14:textId="77777777" w:rsidR="0047166C" w:rsidRDefault="00187237" w:rsidP="00187237">
            <w:pPr>
              <w:pStyle w:val="TableParagraph"/>
              <w:spacing w:line="266" w:lineRule="exact"/>
              <w:ind w:left="0"/>
            </w:pPr>
            <w:r>
              <w:t xml:space="preserve"> Assignment</w:t>
            </w:r>
          </w:p>
          <w:p w14:paraId="7E717AF2" w14:textId="77777777" w:rsidR="0047166C" w:rsidRDefault="0047166C" w:rsidP="00D43E2A">
            <w:pPr>
              <w:pStyle w:val="TableParagraph"/>
              <w:spacing w:before="6"/>
            </w:pPr>
          </w:p>
          <w:p w14:paraId="62868E8C" w14:textId="77777777" w:rsidR="0047166C" w:rsidRDefault="0047166C" w:rsidP="00D43E2A">
            <w:pPr>
              <w:pStyle w:val="TableParagraph"/>
              <w:spacing w:before="6"/>
            </w:pPr>
          </w:p>
          <w:p w14:paraId="5F177BC8" w14:textId="77777777" w:rsidR="00CB0456" w:rsidRDefault="00CB0456" w:rsidP="00187237">
            <w:pPr>
              <w:pStyle w:val="TableParagraph"/>
              <w:spacing w:before="6"/>
            </w:pPr>
          </w:p>
          <w:p w14:paraId="22F48937" w14:textId="77777777" w:rsidR="00CB0456" w:rsidRDefault="00CB0456" w:rsidP="00CB0456">
            <w:pPr>
              <w:pStyle w:val="TableParagraph"/>
              <w:spacing w:before="6"/>
              <w:ind w:left="0"/>
            </w:pPr>
            <w:r>
              <w:t xml:space="preserve">  Quiz</w:t>
            </w:r>
          </w:p>
          <w:p w14:paraId="1A40C97E" w14:textId="77777777" w:rsidR="00187237" w:rsidRDefault="00187237" w:rsidP="00CB0456">
            <w:pPr>
              <w:pStyle w:val="TableParagraph"/>
              <w:spacing w:before="6"/>
              <w:ind w:left="0"/>
            </w:pPr>
          </w:p>
          <w:p w14:paraId="427E9754" w14:textId="77777777" w:rsidR="00187237" w:rsidRDefault="00187237" w:rsidP="00CB0456">
            <w:pPr>
              <w:pStyle w:val="TableParagraph"/>
              <w:spacing w:before="6"/>
              <w:ind w:left="0"/>
            </w:pPr>
          </w:p>
          <w:p w14:paraId="0D803FF8" w14:textId="77777777" w:rsidR="00187237" w:rsidRDefault="00187237" w:rsidP="00CB0456">
            <w:pPr>
              <w:pStyle w:val="TableParagraph"/>
              <w:spacing w:before="6"/>
              <w:ind w:left="0"/>
            </w:pPr>
          </w:p>
          <w:p w14:paraId="0C22C764" w14:textId="77777777" w:rsidR="00187237" w:rsidRPr="00E771EF" w:rsidRDefault="00187237" w:rsidP="00CB0456">
            <w:pPr>
              <w:pStyle w:val="TableParagraph"/>
              <w:spacing w:before="6"/>
              <w:ind w:left="0"/>
            </w:pPr>
            <w:r>
              <w:t xml:space="preserve">   </w:t>
            </w:r>
            <w:r w:rsidR="00132F7D">
              <w:t>Class Test</w:t>
            </w:r>
          </w:p>
        </w:tc>
      </w:tr>
      <w:tr w:rsidR="001C5731" w:rsidRPr="00E771EF" w14:paraId="3BE05994" w14:textId="77777777" w:rsidTr="0019338E">
        <w:trPr>
          <w:trHeight w:val="938"/>
        </w:trPr>
        <w:tc>
          <w:tcPr>
            <w:tcW w:w="1328" w:type="dxa"/>
          </w:tcPr>
          <w:p w14:paraId="3F3F2D8F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lastRenderedPageBreak/>
              <w:t>October</w:t>
            </w:r>
          </w:p>
        </w:tc>
        <w:tc>
          <w:tcPr>
            <w:tcW w:w="5400" w:type="dxa"/>
          </w:tcPr>
          <w:p w14:paraId="75C390E7" w14:textId="77777777" w:rsidR="00CB0456" w:rsidRDefault="00132F7D" w:rsidP="00CB0456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Ordinary Simultaneous Differential Equation</w:t>
            </w:r>
          </w:p>
          <w:p w14:paraId="6A9AD278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50893CCE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3BEE844D" w14:textId="77777777" w:rsidR="00CB0456" w:rsidRDefault="00132F7D" w:rsidP="00CB0456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Total Differential Equation</w:t>
            </w:r>
          </w:p>
          <w:p w14:paraId="4856532A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32C16041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3F9669F7" w14:textId="77777777" w:rsidR="00CB0456" w:rsidRPr="00E771EF" w:rsidRDefault="00132F7D" w:rsidP="00CB0456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First Order Linear Partial Differential Equation</w:t>
            </w:r>
          </w:p>
        </w:tc>
        <w:tc>
          <w:tcPr>
            <w:tcW w:w="2023" w:type="dxa"/>
          </w:tcPr>
          <w:p w14:paraId="086C0618" w14:textId="77777777" w:rsidR="001C5731" w:rsidRDefault="0019338E" w:rsidP="00D43E2A">
            <w:pPr>
              <w:pStyle w:val="TableParagraph"/>
              <w:spacing w:before="52"/>
            </w:pPr>
            <w:r>
              <w:t>Lecture &amp; Problem Solving Method</w:t>
            </w:r>
          </w:p>
          <w:p w14:paraId="333286A2" w14:textId="77777777" w:rsidR="0047166C" w:rsidRDefault="0047166C" w:rsidP="00D43E2A">
            <w:pPr>
              <w:pStyle w:val="TableParagraph"/>
              <w:spacing w:before="52"/>
            </w:pPr>
          </w:p>
          <w:p w14:paraId="3463CC5E" w14:textId="77777777" w:rsidR="00CB0456" w:rsidRDefault="00CB0456" w:rsidP="00CB0456">
            <w:pPr>
              <w:pStyle w:val="TableParagraph"/>
              <w:ind w:left="0"/>
            </w:pPr>
            <w:r>
              <w:t xml:space="preserve">   </w:t>
            </w:r>
            <w:r w:rsidRPr="00E771EF">
              <w:t xml:space="preserve">Lecture &amp; </w:t>
            </w:r>
            <w:r>
              <w:t>Problem Solving Method</w:t>
            </w:r>
          </w:p>
          <w:p w14:paraId="73A411FB" w14:textId="77777777" w:rsidR="0047166C" w:rsidRDefault="0019338E" w:rsidP="0047166C">
            <w:pPr>
              <w:pStyle w:val="TableParagraph"/>
              <w:spacing w:before="52"/>
              <w:ind w:left="0"/>
            </w:pPr>
            <w:r>
              <w:t xml:space="preserve"> </w:t>
            </w:r>
          </w:p>
          <w:p w14:paraId="7852B03C" w14:textId="77777777" w:rsidR="00CB0456" w:rsidRDefault="00CB0456" w:rsidP="00CB0456">
            <w:pPr>
              <w:pStyle w:val="TableParagraph"/>
              <w:ind w:left="0"/>
            </w:pPr>
            <w:r>
              <w:t xml:space="preserve">   </w:t>
            </w:r>
            <w:r w:rsidRPr="00E771EF">
              <w:t xml:space="preserve">Lecture &amp; </w:t>
            </w:r>
            <w:r>
              <w:t>Problem Solving Method</w:t>
            </w:r>
          </w:p>
          <w:p w14:paraId="173FD6ED" w14:textId="77777777" w:rsidR="00CB0456" w:rsidRPr="00E771EF" w:rsidRDefault="00CB0456" w:rsidP="0047166C">
            <w:pPr>
              <w:pStyle w:val="TableParagraph"/>
              <w:spacing w:before="52"/>
              <w:ind w:left="0"/>
            </w:pPr>
          </w:p>
        </w:tc>
        <w:tc>
          <w:tcPr>
            <w:tcW w:w="2027" w:type="dxa"/>
          </w:tcPr>
          <w:p w14:paraId="0724EF95" w14:textId="77777777" w:rsidR="00CB0456" w:rsidRDefault="0019338E" w:rsidP="0019338E">
            <w:pPr>
              <w:pStyle w:val="TableParagraph"/>
              <w:spacing w:before="52"/>
            </w:pPr>
            <w:r>
              <w:t>Quiz</w:t>
            </w:r>
          </w:p>
          <w:p w14:paraId="2F07E46C" w14:textId="77777777" w:rsidR="00CB0456" w:rsidRDefault="00CB0456" w:rsidP="00CB0456"/>
          <w:p w14:paraId="5CD2CD0A" w14:textId="77777777" w:rsidR="00CB0456" w:rsidRDefault="00CB0456" w:rsidP="00CB0456">
            <w:r>
              <w:t xml:space="preserve">   Class Test</w:t>
            </w:r>
          </w:p>
          <w:p w14:paraId="1E10CF41" w14:textId="77777777" w:rsidR="00CB0456" w:rsidRDefault="00CB0456" w:rsidP="00CB0456"/>
          <w:p w14:paraId="05EBA332" w14:textId="77777777" w:rsidR="00CB0456" w:rsidRPr="00CB0456" w:rsidRDefault="00CB0456" w:rsidP="00CB0456">
            <w:r>
              <w:t xml:space="preserve"> Class Test</w:t>
            </w:r>
          </w:p>
        </w:tc>
      </w:tr>
      <w:tr w:rsidR="001C5731" w:rsidRPr="00E771EF" w14:paraId="446A3C25" w14:textId="77777777" w:rsidTr="009B366A">
        <w:trPr>
          <w:trHeight w:val="1129"/>
        </w:trPr>
        <w:tc>
          <w:tcPr>
            <w:tcW w:w="1328" w:type="dxa"/>
          </w:tcPr>
          <w:p w14:paraId="28D9673F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t>November</w:t>
            </w:r>
          </w:p>
        </w:tc>
        <w:tc>
          <w:tcPr>
            <w:tcW w:w="5400" w:type="dxa"/>
          </w:tcPr>
          <w:p w14:paraId="375AA59E" w14:textId="77777777" w:rsidR="001C5731" w:rsidRDefault="00132F7D" w:rsidP="009B366A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>
              <w:t>First Order Linear Partial Differential Equation</w:t>
            </w:r>
          </w:p>
          <w:p w14:paraId="2B906E0C" w14:textId="77777777" w:rsidR="00CB0456" w:rsidRDefault="00CB0456" w:rsidP="00CB0456">
            <w:pPr>
              <w:pStyle w:val="TableParagraph"/>
              <w:spacing w:line="276" w:lineRule="auto"/>
              <w:ind w:left="0"/>
            </w:pPr>
          </w:p>
          <w:p w14:paraId="5EDA9F6B" w14:textId="77777777" w:rsidR="00E83461" w:rsidRDefault="00E83461" w:rsidP="00CB0456">
            <w:pPr>
              <w:pStyle w:val="TableParagraph"/>
              <w:spacing w:line="276" w:lineRule="auto"/>
              <w:ind w:left="0"/>
            </w:pPr>
          </w:p>
          <w:p w14:paraId="0422BCA4" w14:textId="77777777" w:rsidR="00CB0456" w:rsidRPr="00E771EF" w:rsidRDefault="00132F7D" w:rsidP="009B366A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>
              <w:t>Second Order Non Linear Partial Differential Equations</w:t>
            </w:r>
          </w:p>
        </w:tc>
        <w:tc>
          <w:tcPr>
            <w:tcW w:w="2023" w:type="dxa"/>
          </w:tcPr>
          <w:p w14:paraId="43ABA137" w14:textId="77777777" w:rsidR="001C5731" w:rsidRDefault="00E83461" w:rsidP="00C40D78">
            <w:pPr>
              <w:pStyle w:val="TableParagraph"/>
              <w:spacing w:before="52"/>
            </w:pPr>
            <w:r>
              <w:t>Lecture &amp; Problem Solving</w:t>
            </w:r>
          </w:p>
          <w:p w14:paraId="2A549951" w14:textId="77777777" w:rsidR="00E83461" w:rsidRDefault="00E83461" w:rsidP="00C40D78">
            <w:pPr>
              <w:pStyle w:val="TableParagraph"/>
              <w:spacing w:before="52"/>
            </w:pPr>
          </w:p>
          <w:p w14:paraId="0A8A8634" w14:textId="77777777" w:rsidR="00E83461" w:rsidRDefault="00E83461" w:rsidP="00C40D78">
            <w:pPr>
              <w:pStyle w:val="TableParagraph"/>
              <w:spacing w:before="52"/>
            </w:pPr>
            <w:r>
              <w:t>Peer Teaching</w:t>
            </w:r>
          </w:p>
          <w:p w14:paraId="7F4B4131" w14:textId="77777777" w:rsidR="007E61B4" w:rsidRDefault="007E61B4" w:rsidP="00C40D78">
            <w:pPr>
              <w:pStyle w:val="TableParagraph"/>
              <w:spacing w:before="52"/>
            </w:pPr>
          </w:p>
          <w:p w14:paraId="0510FFDF" w14:textId="77777777" w:rsidR="007E61B4" w:rsidRPr="00E771EF" w:rsidRDefault="007E61B4" w:rsidP="00C40D78">
            <w:pPr>
              <w:pStyle w:val="TableParagraph"/>
              <w:spacing w:before="52"/>
            </w:pPr>
          </w:p>
        </w:tc>
        <w:tc>
          <w:tcPr>
            <w:tcW w:w="2027" w:type="dxa"/>
          </w:tcPr>
          <w:p w14:paraId="7834C648" w14:textId="77777777" w:rsidR="00E83461" w:rsidRDefault="00E83461" w:rsidP="00D43E2A">
            <w:pPr>
              <w:pStyle w:val="TableParagraph"/>
              <w:spacing w:before="52"/>
            </w:pPr>
            <w:r>
              <w:t>Assignment</w:t>
            </w:r>
          </w:p>
          <w:p w14:paraId="1BA7A1CF" w14:textId="77777777" w:rsidR="00E83461" w:rsidRDefault="00E83461" w:rsidP="00D43E2A">
            <w:pPr>
              <w:pStyle w:val="TableParagraph"/>
              <w:spacing w:before="52"/>
            </w:pPr>
          </w:p>
          <w:p w14:paraId="08F73A2D" w14:textId="77777777" w:rsidR="00132F7D" w:rsidRDefault="00132F7D" w:rsidP="00D43E2A">
            <w:pPr>
              <w:pStyle w:val="TableParagraph"/>
              <w:spacing w:before="52"/>
            </w:pPr>
          </w:p>
          <w:p w14:paraId="0F7F77C3" w14:textId="77777777" w:rsidR="001C5731" w:rsidRDefault="00C40D78" w:rsidP="00D43E2A">
            <w:pPr>
              <w:pStyle w:val="TableParagraph"/>
              <w:spacing w:before="52"/>
            </w:pPr>
            <w:r>
              <w:t>Seminar (Using PPT</w:t>
            </w:r>
          </w:p>
          <w:p w14:paraId="28223C26" w14:textId="77777777" w:rsidR="00C40D78" w:rsidRPr="00E771EF" w:rsidRDefault="00C40D78" w:rsidP="00D43E2A">
            <w:pPr>
              <w:pStyle w:val="TableParagraph"/>
              <w:spacing w:before="52"/>
            </w:pPr>
            <w:r>
              <w:t>By Students)</w:t>
            </w:r>
          </w:p>
        </w:tc>
      </w:tr>
    </w:tbl>
    <w:p w14:paraId="3A923614" w14:textId="77777777" w:rsidR="001C5731" w:rsidRPr="00E771EF" w:rsidRDefault="001C5731" w:rsidP="001C5731"/>
    <w:p w14:paraId="1631608E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09B6" w14:textId="77777777" w:rsidR="001F68BF" w:rsidRDefault="001F68BF">
      <w:pPr>
        <w:spacing w:line="240" w:lineRule="auto"/>
      </w:pPr>
      <w:r>
        <w:separator/>
      </w:r>
    </w:p>
  </w:endnote>
  <w:endnote w:type="continuationSeparator" w:id="0">
    <w:p w14:paraId="490A6B9F" w14:textId="77777777" w:rsidR="001F68BF" w:rsidRDefault="001F6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9759" w14:textId="77777777" w:rsidR="001F68BF" w:rsidRDefault="001F68BF">
      <w:pPr>
        <w:spacing w:after="0"/>
      </w:pPr>
      <w:r>
        <w:separator/>
      </w:r>
    </w:p>
  </w:footnote>
  <w:footnote w:type="continuationSeparator" w:id="0">
    <w:p w14:paraId="451F5915" w14:textId="77777777" w:rsidR="001F68BF" w:rsidRDefault="001F68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368382">
    <w:abstractNumId w:val="5"/>
  </w:num>
  <w:num w:numId="2" w16cid:durableId="522943538">
    <w:abstractNumId w:val="3"/>
  </w:num>
  <w:num w:numId="3" w16cid:durableId="1414275968">
    <w:abstractNumId w:val="2"/>
  </w:num>
  <w:num w:numId="4" w16cid:durableId="251669895">
    <w:abstractNumId w:val="4"/>
  </w:num>
  <w:num w:numId="5" w16cid:durableId="1698386021">
    <w:abstractNumId w:val="1"/>
  </w:num>
  <w:num w:numId="6" w16cid:durableId="1901820309">
    <w:abstractNumId w:val="0"/>
  </w:num>
  <w:num w:numId="7" w16cid:durableId="408968029">
    <w:abstractNumId w:val="7"/>
  </w:num>
  <w:num w:numId="8" w16cid:durableId="852887162">
    <w:abstractNumId w:val="6"/>
  </w:num>
  <w:num w:numId="9" w16cid:durableId="2024553162">
    <w:abstractNumId w:val="8"/>
  </w:num>
  <w:num w:numId="10" w16cid:durableId="648094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2F7D"/>
    <w:rsid w:val="001505B9"/>
    <w:rsid w:val="0015074B"/>
    <w:rsid w:val="00187237"/>
    <w:rsid w:val="0019338E"/>
    <w:rsid w:val="001C5731"/>
    <w:rsid w:val="001F68BF"/>
    <w:rsid w:val="0029639D"/>
    <w:rsid w:val="00326F90"/>
    <w:rsid w:val="00374A84"/>
    <w:rsid w:val="0047166C"/>
    <w:rsid w:val="00623E33"/>
    <w:rsid w:val="007668D8"/>
    <w:rsid w:val="007E61B4"/>
    <w:rsid w:val="00951E80"/>
    <w:rsid w:val="009B366A"/>
    <w:rsid w:val="00AA1D8D"/>
    <w:rsid w:val="00B101FB"/>
    <w:rsid w:val="00B47730"/>
    <w:rsid w:val="00B90385"/>
    <w:rsid w:val="00BF379F"/>
    <w:rsid w:val="00C40D78"/>
    <w:rsid w:val="00C72245"/>
    <w:rsid w:val="00CB0456"/>
    <w:rsid w:val="00CB0664"/>
    <w:rsid w:val="00D3170D"/>
    <w:rsid w:val="00E83461"/>
    <w:rsid w:val="00E84D51"/>
    <w:rsid w:val="00F5664E"/>
    <w:rsid w:val="00F85471"/>
    <w:rsid w:val="00FC693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FA574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FFCC9E-3FC1-4760-B323-93C90D089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2026-07-28T03:44:00Z</dcterms:created>
  <dcterms:modified xsi:type="dcterms:W3CDTF">2026-07-28T03:44:00Z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