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E9F95" w14:textId="77777777" w:rsidR="00B90385" w:rsidRDefault="00C72245">
      <w:pPr>
        <w:pStyle w:val="Title"/>
      </w:pPr>
      <w:r>
        <w:t>Lesson Plan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90385" w14:paraId="0A9F04D3" w14:textId="77777777">
        <w:tc>
          <w:tcPr>
            <w:tcW w:w="4320" w:type="dxa"/>
          </w:tcPr>
          <w:p w14:paraId="5B3D2019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Detail</w:t>
            </w:r>
          </w:p>
        </w:tc>
        <w:tc>
          <w:tcPr>
            <w:tcW w:w="4320" w:type="dxa"/>
          </w:tcPr>
          <w:p w14:paraId="53053A6B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</w:p>
        </w:tc>
      </w:tr>
      <w:tr w:rsidR="00B90385" w14:paraId="398F8EC0" w14:textId="77777777">
        <w:tc>
          <w:tcPr>
            <w:tcW w:w="4320" w:type="dxa"/>
          </w:tcPr>
          <w:p w14:paraId="1188BFFD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Subject</w:t>
            </w:r>
          </w:p>
        </w:tc>
        <w:tc>
          <w:tcPr>
            <w:tcW w:w="4320" w:type="dxa"/>
          </w:tcPr>
          <w:p w14:paraId="4639FC44" w14:textId="77777777" w:rsidR="00B90385" w:rsidRDefault="001C573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Business Mathematics </w:t>
            </w:r>
            <w:r w:rsidR="00C40D78">
              <w:rPr>
                <w:b/>
                <w:bCs/>
              </w:rPr>
              <w:t>–</w:t>
            </w:r>
            <w:r>
              <w:rPr>
                <w:b/>
                <w:bCs/>
              </w:rPr>
              <w:t>I</w:t>
            </w:r>
          </w:p>
        </w:tc>
      </w:tr>
      <w:tr w:rsidR="00B90385" w14:paraId="65282F3A" w14:textId="77777777">
        <w:tc>
          <w:tcPr>
            <w:tcW w:w="4320" w:type="dxa"/>
          </w:tcPr>
          <w:p w14:paraId="5364319E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Course Code</w:t>
            </w:r>
          </w:p>
        </w:tc>
        <w:tc>
          <w:tcPr>
            <w:tcW w:w="4320" w:type="dxa"/>
          </w:tcPr>
          <w:p w14:paraId="45D05A62" w14:textId="77777777" w:rsidR="00B90385" w:rsidRDefault="001C5731">
            <w:pPr>
              <w:rPr>
                <w:b/>
                <w:bCs/>
              </w:rPr>
            </w:pPr>
            <w:r>
              <w:rPr>
                <w:b/>
                <w:bCs/>
              </w:rPr>
              <w:t>B23-COM</w:t>
            </w:r>
            <w:r w:rsidR="00C72245">
              <w:rPr>
                <w:b/>
                <w:bCs/>
              </w:rPr>
              <w:t>-10</w:t>
            </w:r>
            <w:r>
              <w:rPr>
                <w:b/>
                <w:bCs/>
              </w:rPr>
              <w:t>4</w:t>
            </w:r>
          </w:p>
        </w:tc>
      </w:tr>
      <w:tr w:rsidR="00B90385" w14:paraId="6EF29BC1" w14:textId="77777777">
        <w:tc>
          <w:tcPr>
            <w:tcW w:w="4320" w:type="dxa"/>
          </w:tcPr>
          <w:p w14:paraId="51A8A4CD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Semester</w:t>
            </w:r>
          </w:p>
        </w:tc>
        <w:tc>
          <w:tcPr>
            <w:tcW w:w="4320" w:type="dxa"/>
          </w:tcPr>
          <w:p w14:paraId="4DC7396B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C40D78">
              <w:rPr>
                <w:b/>
                <w:bCs/>
                <w:vertAlign w:val="superscript"/>
              </w:rPr>
              <w:t>st</w:t>
            </w:r>
          </w:p>
        </w:tc>
      </w:tr>
      <w:tr w:rsidR="00B90385" w14:paraId="4C8B4D2E" w14:textId="77777777">
        <w:tc>
          <w:tcPr>
            <w:tcW w:w="4320" w:type="dxa"/>
          </w:tcPr>
          <w:p w14:paraId="6C4E2BCE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Department</w:t>
            </w:r>
          </w:p>
        </w:tc>
        <w:tc>
          <w:tcPr>
            <w:tcW w:w="4320" w:type="dxa"/>
          </w:tcPr>
          <w:p w14:paraId="0DF35EDF" w14:textId="77777777" w:rsidR="00B90385" w:rsidRDefault="001C5731">
            <w:pPr>
              <w:rPr>
                <w:b/>
                <w:bCs/>
              </w:rPr>
            </w:pPr>
            <w:r>
              <w:rPr>
                <w:b/>
                <w:bCs/>
              </w:rPr>
              <w:t>Mathematics</w:t>
            </w:r>
          </w:p>
        </w:tc>
      </w:tr>
      <w:tr w:rsidR="00B90385" w14:paraId="7002918F" w14:textId="77777777">
        <w:tc>
          <w:tcPr>
            <w:tcW w:w="4320" w:type="dxa"/>
          </w:tcPr>
          <w:p w14:paraId="171CB215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Course Type</w:t>
            </w:r>
          </w:p>
        </w:tc>
        <w:tc>
          <w:tcPr>
            <w:tcW w:w="4320" w:type="dxa"/>
          </w:tcPr>
          <w:p w14:paraId="42E89756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CC/MCC</w:t>
            </w:r>
          </w:p>
        </w:tc>
      </w:tr>
      <w:tr w:rsidR="00B90385" w14:paraId="436D3A3E" w14:textId="77777777">
        <w:tc>
          <w:tcPr>
            <w:tcW w:w="4320" w:type="dxa"/>
          </w:tcPr>
          <w:p w14:paraId="2D971A8E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Teacher</w:t>
            </w:r>
          </w:p>
        </w:tc>
        <w:tc>
          <w:tcPr>
            <w:tcW w:w="4320" w:type="dxa"/>
          </w:tcPr>
          <w:p w14:paraId="18E279F4" w14:textId="77777777" w:rsidR="00B90385" w:rsidRDefault="00C7224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Ms</w:t>
            </w:r>
            <w:proofErr w:type="spellEnd"/>
            <w:r>
              <w:rPr>
                <w:b/>
                <w:bCs/>
              </w:rPr>
              <w:t xml:space="preserve"> S</w:t>
            </w:r>
            <w:r w:rsidR="001C5731">
              <w:rPr>
                <w:b/>
                <w:bCs/>
              </w:rPr>
              <w:t>hivika</w:t>
            </w:r>
          </w:p>
        </w:tc>
      </w:tr>
    </w:tbl>
    <w:p w14:paraId="506023A1" w14:textId="77777777" w:rsidR="001C5731" w:rsidRPr="00E771EF" w:rsidRDefault="001C5731" w:rsidP="001C5731">
      <w:pPr>
        <w:pStyle w:val="BodyText"/>
        <w:spacing w:before="7" w:after="1"/>
      </w:pPr>
    </w:p>
    <w:tbl>
      <w:tblPr>
        <w:tblW w:w="10778" w:type="dxa"/>
        <w:tblInd w:w="-12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8"/>
        <w:gridCol w:w="5400"/>
        <w:gridCol w:w="2023"/>
        <w:gridCol w:w="2027"/>
      </w:tblGrid>
      <w:tr w:rsidR="001C5731" w:rsidRPr="00E771EF" w14:paraId="4AB33E7E" w14:textId="77777777" w:rsidTr="009B366A">
        <w:trPr>
          <w:trHeight w:val="330"/>
        </w:trPr>
        <w:tc>
          <w:tcPr>
            <w:tcW w:w="1328" w:type="dxa"/>
          </w:tcPr>
          <w:p w14:paraId="1343BFCB" w14:textId="77777777" w:rsidR="001C5731" w:rsidRPr="00C40D78" w:rsidRDefault="001C5731" w:rsidP="00D43E2A">
            <w:pPr>
              <w:pStyle w:val="TableParagraph"/>
              <w:spacing w:before="14" w:line="296" w:lineRule="exact"/>
              <w:ind w:left="105"/>
              <w:rPr>
                <w:b/>
              </w:rPr>
            </w:pPr>
            <w:r w:rsidRPr="00C40D78">
              <w:rPr>
                <w:b/>
              </w:rPr>
              <w:t>Month</w:t>
            </w:r>
          </w:p>
        </w:tc>
        <w:tc>
          <w:tcPr>
            <w:tcW w:w="5400" w:type="dxa"/>
          </w:tcPr>
          <w:p w14:paraId="29217C3B" w14:textId="77777777" w:rsidR="001C5731" w:rsidRPr="00C40D78" w:rsidRDefault="001C5731" w:rsidP="00D43E2A">
            <w:pPr>
              <w:pStyle w:val="TableParagraph"/>
              <w:spacing w:before="14" w:line="296" w:lineRule="exact"/>
              <w:ind w:left="95"/>
              <w:rPr>
                <w:b/>
              </w:rPr>
            </w:pPr>
            <w:r w:rsidRPr="00C40D78">
              <w:rPr>
                <w:b/>
              </w:rPr>
              <w:t>Topics</w:t>
            </w:r>
          </w:p>
        </w:tc>
        <w:tc>
          <w:tcPr>
            <w:tcW w:w="2023" w:type="dxa"/>
          </w:tcPr>
          <w:p w14:paraId="04A7A0BB" w14:textId="77777777" w:rsidR="001C5731" w:rsidRPr="00C40D78" w:rsidRDefault="001C5731" w:rsidP="00D43E2A">
            <w:pPr>
              <w:pStyle w:val="TableParagraph"/>
              <w:spacing w:before="14" w:line="296" w:lineRule="exact"/>
              <w:rPr>
                <w:b/>
              </w:rPr>
            </w:pPr>
            <w:r w:rsidRPr="00C40D78">
              <w:rPr>
                <w:b/>
              </w:rPr>
              <w:t>Method</w:t>
            </w:r>
          </w:p>
        </w:tc>
        <w:tc>
          <w:tcPr>
            <w:tcW w:w="2027" w:type="dxa"/>
          </w:tcPr>
          <w:p w14:paraId="2DCDC960" w14:textId="77777777" w:rsidR="001C5731" w:rsidRPr="00C40D78" w:rsidRDefault="00C40D78" w:rsidP="00D43E2A">
            <w:pPr>
              <w:pStyle w:val="TableParagraph"/>
              <w:spacing w:before="14" w:line="296" w:lineRule="exact"/>
              <w:rPr>
                <w:b/>
              </w:rPr>
            </w:pPr>
            <w:r w:rsidRPr="00C40D78">
              <w:rPr>
                <w:b/>
              </w:rPr>
              <w:t>Evaluation Method</w:t>
            </w:r>
          </w:p>
        </w:tc>
      </w:tr>
      <w:tr w:rsidR="001C5731" w:rsidRPr="00E771EF" w14:paraId="51F6AC8A" w14:textId="77777777" w:rsidTr="009B366A">
        <w:trPr>
          <w:trHeight w:val="2029"/>
        </w:trPr>
        <w:tc>
          <w:tcPr>
            <w:tcW w:w="1328" w:type="dxa"/>
          </w:tcPr>
          <w:p w14:paraId="5AC9FEB9" w14:textId="77777777" w:rsidR="001C5731" w:rsidRPr="00C40D78" w:rsidRDefault="001C5731" w:rsidP="00D43E2A">
            <w:pPr>
              <w:pStyle w:val="TableParagraph"/>
              <w:spacing w:line="316" w:lineRule="exact"/>
              <w:ind w:left="105"/>
              <w:rPr>
                <w:b/>
              </w:rPr>
            </w:pPr>
            <w:r w:rsidRPr="00C40D78">
              <w:rPr>
                <w:b/>
              </w:rPr>
              <w:t>August</w:t>
            </w:r>
          </w:p>
        </w:tc>
        <w:tc>
          <w:tcPr>
            <w:tcW w:w="5400" w:type="dxa"/>
          </w:tcPr>
          <w:p w14:paraId="0A7EF88E" w14:textId="77777777" w:rsidR="008B11CF" w:rsidRDefault="008B11CF" w:rsidP="009B366A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76"/>
            </w:pPr>
            <w:r>
              <w:t>Set Theory</w:t>
            </w:r>
            <w:r>
              <w:t xml:space="preserve"> </w:t>
            </w:r>
          </w:p>
          <w:p w14:paraId="045DFF65" w14:textId="77777777" w:rsidR="008B11CF" w:rsidRDefault="008B11CF" w:rsidP="008B11CF">
            <w:pPr>
              <w:pStyle w:val="TableParagraph"/>
              <w:spacing w:line="276" w:lineRule="auto"/>
              <w:ind w:left="820" w:right="76"/>
            </w:pPr>
          </w:p>
          <w:p w14:paraId="123DE736" w14:textId="4412128A" w:rsidR="001C5731" w:rsidRDefault="00F85471" w:rsidP="009B366A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76"/>
            </w:pPr>
            <w:r>
              <w:t>Algebra Of Matrices</w:t>
            </w:r>
          </w:p>
          <w:p w14:paraId="6BDBBA96" w14:textId="77777777" w:rsidR="009B366A" w:rsidRDefault="009B366A" w:rsidP="009B366A">
            <w:pPr>
              <w:pStyle w:val="TableParagraph"/>
              <w:spacing w:line="276" w:lineRule="auto"/>
              <w:ind w:left="820" w:right="76"/>
            </w:pPr>
          </w:p>
          <w:p w14:paraId="679200A1" w14:textId="77777777" w:rsidR="009B366A" w:rsidRDefault="009B366A" w:rsidP="009B366A">
            <w:pPr>
              <w:pStyle w:val="TableParagraph"/>
              <w:spacing w:line="276" w:lineRule="auto"/>
              <w:ind w:left="820" w:right="76"/>
            </w:pPr>
          </w:p>
          <w:p w14:paraId="672F0F4E" w14:textId="77777777" w:rsidR="00F85471" w:rsidRDefault="00F85471" w:rsidP="009B366A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76"/>
            </w:pPr>
            <w:r>
              <w:t>Determinants</w:t>
            </w:r>
          </w:p>
          <w:p w14:paraId="136B15FB" w14:textId="77777777" w:rsidR="009B366A" w:rsidRDefault="009B366A" w:rsidP="009B366A">
            <w:pPr>
              <w:pStyle w:val="TableParagraph"/>
              <w:spacing w:line="276" w:lineRule="auto"/>
              <w:ind w:left="820" w:right="76"/>
            </w:pPr>
          </w:p>
          <w:p w14:paraId="0E36EE37" w14:textId="77777777" w:rsidR="00F85471" w:rsidRDefault="00F85471" w:rsidP="009B366A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76"/>
            </w:pPr>
            <w:proofErr w:type="gramStart"/>
            <w:r>
              <w:t>Adjoint  and</w:t>
            </w:r>
            <w:proofErr w:type="gramEnd"/>
            <w:r>
              <w:t xml:space="preserve"> Inverse </w:t>
            </w:r>
            <w:proofErr w:type="gramStart"/>
            <w:r>
              <w:t>Of</w:t>
            </w:r>
            <w:proofErr w:type="gramEnd"/>
            <w:r>
              <w:t xml:space="preserve"> Matrices</w:t>
            </w:r>
          </w:p>
          <w:p w14:paraId="6C5D7803" w14:textId="77777777" w:rsidR="009B366A" w:rsidRDefault="009B366A" w:rsidP="009B366A">
            <w:pPr>
              <w:pStyle w:val="ListParagraph"/>
            </w:pPr>
          </w:p>
          <w:p w14:paraId="58D20898" w14:textId="77777777" w:rsidR="009B366A" w:rsidRPr="00E771EF" w:rsidRDefault="009B366A" w:rsidP="009B366A">
            <w:pPr>
              <w:pStyle w:val="TableParagraph"/>
              <w:spacing w:line="276" w:lineRule="auto"/>
              <w:ind w:left="820" w:right="76"/>
            </w:pPr>
          </w:p>
        </w:tc>
        <w:tc>
          <w:tcPr>
            <w:tcW w:w="2023" w:type="dxa"/>
          </w:tcPr>
          <w:p w14:paraId="0CA092A7" w14:textId="77777777" w:rsidR="001C5731" w:rsidRPr="00E771EF" w:rsidRDefault="001C5731" w:rsidP="00D43E2A">
            <w:pPr>
              <w:pStyle w:val="TableParagraph"/>
              <w:spacing w:line="266" w:lineRule="exact"/>
            </w:pPr>
            <w:r w:rsidRPr="00E771EF">
              <w:t>Lecture</w:t>
            </w:r>
            <w:r w:rsidR="009B366A">
              <w:t xml:space="preserve"> &amp; Problem </w:t>
            </w:r>
            <w:proofErr w:type="gramStart"/>
            <w:r w:rsidR="009B366A">
              <w:t>Solving  Method</w:t>
            </w:r>
            <w:proofErr w:type="gramEnd"/>
          </w:p>
          <w:p w14:paraId="0726C592" w14:textId="77777777" w:rsidR="001C5731" w:rsidRPr="00E771EF" w:rsidRDefault="001C5731" w:rsidP="00D43E2A">
            <w:pPr>
              <w:pStyle w:val="TableParagraph"/>
              <w:ind w:left="0"/>
            </w:pPr>
          </w:p>
          <w:p w14:paraId="75762EA7" w14:textId="77777777" w:rsidR="001C5731" w:rsidRDefault="001C5731" w:rsidP="00D43E2A">
            <w:pPr>
              <w:pStyle w:val="TableParagraph"/>
            </w:pPr>
            <w:r w:rsidRPr="00E771EF">
              <w:t xml:space="preserve">Lecture &amp; </w:t>
            </w:r>
            <w:proofErr w:type="gramStart"/>
            <w:r w:rsidR="009B366A">
              <w:t>Problem Solving</w:t>
            </w:r>
            <w:proofErr w:type="gramEnd"/>
            <w:r w:rsidR="009B366A">
              <w:t xml:space="preserve"> Method</w:t>
            </w:r>
          </w:p>
          <w:p w14:paraId="51E8BAD9" w14:textId="77777777" w:rsidR="009B366A" w:rsidRDefault="009B366A" w:rsidP="00D43E2A">
            <w:pPr>
              <w:pStyle w:val="TableParagraph"/>
            </w:pPr>
          </w:p>
          <w:p w14:paraId="6854EC2C" w14:textId="77777777" w:rsidR="009B366A" w:rsidRPr="00E771EF" w:rsidRDefault="009B366A" w:rsidP="00D43E2A">
            <w:pPr>
              <w:pStyle w:val="TableParagraph"/>
            </w:pPr>
            <w:r>
              <w:t>Lecture &amp; Demonstration Method</w:t>
            </w:r>
          </w:p>
        </w:tc>
        <w:tc>
          <w:tcPr>
            <w:tcW w:w="2027" w:type="dxa"/>
          </w:tcPr>
          <w:p w14:paraId="1CF54FEB" w14:textId="77777777" w:rsidR="001C5731" w:rsidRDefault="009B366A" w:rsidP="00D43E2A">
            <w:pPr>
              <w:pStyle w:val="TableParagraph"/>
              <w:spacing w:line="266" w:lineRule="exact"/>
            </w:pPr>
            <w:r>
              <w:t>Class Test</w:t>
            </w:r>
          </w:p>
          <w:p w14:paraId="0A07AE7C" w14:textId="77777777" w:rsidR="009B366A" w:rsidRDefault="009B366A" w:rsidP="00D43E2A">
            <w:pPr>
              <w:pStyle w:val="TableParagraph"/>
              <w:spacing w:line="266" w:lineRule="exact"/>
            </w:pPr>
          </w:p>
          <w:p w14:paraId="63BD82CB" w14:textId="77777777" w:rsidR="009B366A" w:rsidRDefault="009B366A" w:rsidP="00D43E2A">
            <w:pPr>
              <w:pStyle w:val="TableParagraph"/>
              <w:spacing w:line="266" w:lineRule="exact"/>
            </w:pPr>
          </w:p>
          <w:p w14:paraId="784F84FA" w14:textId="77777777" w:rsidR="009B366A" w:rsidRDefault="009B366A" w:rsidP="00D43E2A">
            <w:pPr>
              <w:pStyle w:val="TableParagraph"/>
              <w:spacing w:line="266" w:lineRule="exact"/>
            </w:pPr>
            <w:r>
              <w:t>Class Test</w:t>
            </w:r>
          </w:p>
          <w:p w14:paraId="1DAD65DB" w14:textId="77777777" w:rsidR="009B366A" w:rsidRDefault="009B366A" w:rsidP="00D43E2A">
            <w:pPr>
              <w:pStyle w:val="TableParagraph"/>
              <w:spacing w:line="266" w:lineRule="exact"/>
            </w:pPr>
          </w:p>
          <w:p w14:paraId="20293FED" w14:textId="77777777" w:rsidR="009B366A" w:rsidRDefault="009B366A" w:rsidP="00D43E2A">
            <w:pPr>
              <w:pStyle w:val="TableParagraph"/>
              <w:spacing w:line="266" w:lineRule="exact"/>
            </w:pPr>
          </w:p>
          <w:p w14:paraId="698637DE" w14:textId="77777777" w:rsidR="0047166C" w:rsidRDefault="00B101FB" w:rsidP="009B366A">
            <w:pPr>
              <w:pStyle w:val="TableParagraph"/>
              <w:spacing w:line="266" w:lineRule="exact"/>
              <w:ind w:left="0"/>
            </w:pPr>
            <w:r>
              <w:t xml:space="preserve">  </w:t>
            </w:r>
            <w:r w:rsidR="009B366A">
              <w:t>Seminar (Through</w:t>
            </w:r>
          </w:p>
          <w:p w14:paraId="5D1A3882" w14:textId="77777777" w:rsidR="009B366A" w:rsidRPr="00E771EF" w:rsidRDefault="009B366A" w:rsidP="009B366A">
            <w:pPr>
              <w:pStyle w:val="TableParagraph"/>
              <w:spacing w:line="266" w:lineRule="exact"/>
              <w:ind w:left="0"/>
            </w:pPr>
            <w:r>
              <w:t xml:space="preserve"> </w:t>
            </w:r>
            <w:r w:rsidR="00B101FB">
              <w:t xml:space="preserve"> </w:t>
            </w:r>
            <w:r w:rsidR="0047166C">
              <w:t xml:space="preserve"> PPT</w:t>
            </w:r>
            <w:r>
              <w:t xml:space="preserve"> by teacher)</w:t>
            </w:r>
          </w:p>
        </w:tc>
      </w:tr>
      <w:tr w:rsidR="001C5731" w:rsidRPr="00E771EF" w14:paraId="396AA7AA" w14:textId="77777777" w:rsidTr="009B366A">
        <w:trPr>
          <w:trHeight w:val="1950"/>
        </w:trPr>
        <w:tc>
          <w:tcPr>
            <w:tcW w:w="1328" w:type="dxa"/>
          </w:tcPr>
          <w:p w14:paraId="7F4617C0" w14:textId="77777777" w:rsidR="001C5731" w:rsidRPr="00C40D78" w:rsidRDefault="001C5731" w:rsidP="00D43E2A">
            <w:pPr>
              <w:pStyle w:val="TableParagraph"/>
              <w:spacing w:before="6"/>
              <w:ind w:left="105"/>
              <w:rPr>
                <w:b/>
              </w:rPr>
            </w:pPr>
            <w:r w:rsidRPr="00C40D78">
              <w:rPr>
                <w:b/>
              </w:rPr>
              <w:t>September</w:t>
            </w:r>
          </w:p>
        </w:tc>
        <w:tc>
          <w:tcPr>
            <w:tcW w:w="5400" w:type="dxa"/>
          </w:tcPr>
          <w:p w14:paraId="3F0A16FD" w14:textId="77777777" w:rsidR="001C5731" w:rsidRDefault="00F85471" w:rsidP="009B366A">
            <w:pPr>
              <w:pStyle w:val="TableParagraph"/>
              <w:numPr>
                <w:ilvl w:val="0"/>
                <w:numId w:val="8"/>
              </w:numPr>
              <w:spacing w:before="6" w:line="276" w:lineRule="auto"/>
            </w:pPr>
            <w:proofErr w:type="spellStart"/>
            <w:r>
              <w:t>Logarithmics</w:t>
            </w:r>
            <w:proofErr w:type="spellEnd"/>
            <w:r w:rsidR="00B101FB">
              <w:t xml:space="preserve">   </w:t>
            </w:r>
          </w:p>
          <w:p w14:paraId="0120B3AB" w14:textId="77777777" w:rsidR="009B366A" w:rsidRDefault="009B366A" w:rsidP="009B366A">
            <w:pPr>
              <w:pStyle w:val="TableParagraph"/>
              <w:spacing w:before="6" w:line="276" w:lineRule="auto"/>
              <w:ind w:left="720"/>
            </w:pPr>
          </w:p>
          <w:p w14:paraId="5E994CBC" w14:textId="77777777" w:rsidR="0047166C" w:rsidRDefault="0047166C" w:rsidP="009B366A">
            <w:pPr>
              <w:pStyle w:val="TableParagraph"/>
              <w:spacing w:before="6" w:line="276" w:lineRule="auto"/>
              <w:ind w:left="720"/>
            </w:pPr>
          </w:p>
          <w:p w14:paraId="3A21A92E" w14:textId="77777777" w:rsidR="00F85471" w:rsidRPr="00E771EF" w:rsidRDefault="00F85471" w:rsidP="009B366A">
            <w:pPr>
              <w:pStyle w:val="TableParagraph"/>
              <w:numPr>
                <w:ilvl w:val="0"/>
                <w:numId w:val="8"/>
              </w:numPr>
              <w:spacing w:before="6" w:line="276" w:lineRule="auto"/>
            </w:pPr>
            <w:r>
              <w:t xml:space="preserve">Arithmetic and </w:t>
            </w:r>
            <w:proofErr w:type="gramStart"/>
            <w:r>
              <w:t>Geometric  Progression</w:t>
            </w:r>
            <w:proofErr w:type="gramEnd"/>
          </w:p>
        </w:tc>
        <w:tc>
          <w:tcPr>
            <w:tcW w:w="2023" w:type="dxa"/>
          </w:tcPr>
          <w:p w14:paraId="386429B2" w14:textId="77777777" w:rsidR="001C5731" w:rsidRPr="00E771EF" w:rsidRDefault="001C5731" w:rsidP="009B366A">
            <w:pPr>
              <w:pStyle w:val="TableParagraph"/>
              <w:spacing w:before="6"/>
            </w:pPr>
          </w:p>
          <w:p w14:paraId="75A05F49" w14:textId="77777777" w:rsidR="001C5731" w:rsidRPr="00E771EF" w:rsidRDefault="001C5731" w:rsidP="00D43E2A">
            <w:pPr>
              <w:pStyle w:val="TableParagraph"/>
              <w:spacing w:before="12"/>
              <w:ind w:left="0"/>
            </w:pPr>
          </w:p>
          <w:p w14:paraId="24747A9E" w14:textId="77777777" w:rsidR="0047166C" w:rsidRDefault="0047166C" w:rsidP="00D43E2A">
            <w:pPr>
              <w:pStyle w:val="TableParagraph"/>
            </w:pPr>
          </w:p>
          <w:p w14:paraId="2390C60F" w14:textId="77777777" w:rsidR="0047166C" w:rsidRDefault="0047166C" w:rsidP="00D43E2A">
            <w:pPr>
              <w:pStyle w:val="TableParagraph"/>
            </w:pPr>
          </w:p>
          <w:p w14:paraId="040AEBF2" w14:textId="77777777" w:rsidR="001C5731" w:rsidRPr="00E771EF" w:rsidRDefault="001C5731" w:rsidP="00D43E2A">
            <w:pPr>
              <w:pStyle w:val="TableParagraph"/>
            </w:pPr>
            <w:r w:rsidRPr="00E771EF">
              <w:t>Lecture &amp; Group Discussion</w:t>
            </w:r>
          </w:p>
        </w:tc>
        <w:tc>
          <w:tcPr>
            <w:tcW w:w="2027" w:type="dxa"/>
          </w:tcPr>
          <w:p w14:paraId="320A42C3" w14:textId="77777777" w:rsidR="001C5731" w:rsidRDefault="0047166C" w:rsidP="00D43E2A">
            <w:pPr>
              <w:pStyle w:val="TableParagraph"/>
              <w:spacing w:before="6"/>
            </w:pPr>
            <w:r>
              <w:t>Quiz (Using Log Tables)</w:t>
            </w:r>
          </w:p>
          <w:p w14:paraId="4EAFEDE2" w14:textId="77777777" w:rsidR="0047166C" w:rsidRDefault="0047166C" w:rsidP="00D43E2A">
            <w:pPr>
              <w:pStyle w:val="TableParagraph"/>
              <w:spacing w:before="6"/>
            </w:pPr>
          </w:p>
          <w:p w14:paraId="4E45D609" w14:textId="77777777" w:rsidR="0047166C" w:rsidRDefault="0047166C" w:rsidP="00D43E2A">
            <w:pPr>
              <w:pStyle w:val="TableParagraph"/>
              <w:spacing w:before="6"/>
            </w:pPr>
          </w:p>
          <w:p w14:paraId="6830F66D" w14:textId="77777777" w:rsidR="0047166C" w:rsidRPr="00E771EF" w:rsidRDefault="0047166C" w:rsidP="00D43E2A">
            <w:pPr>
              <w:pStyle w:val="TableParagraph"/>
              <w:spacing w:before="6"/>
            </w:pPr>
            <w:r>
              <w:t>Assignment</w:t>
            </w:r>
          </w:p>
        </w:tc>
      </w:tr>
      <w:tr w:rsidR="001C5731" w:rsidRPr="00E771EF" w14:paraId="6A7A1C8C" w14:textId="77777777" w:rsidTr="009B366A">
        <w:trPr>
          <w:trHeight w:val="1129"/>
        </w:trPr>
        <w:tc>
          <w:tcPr>
            <w:tcW w:w="1328" w:type="dxa"/>
          </w:tcPr>
          <w:p w14:paraId="4BAEE618" w14:textId="77777777" w:rsidR="001C5731" w:rsidRPr="00C40D78" w:rsidRDefault="001C5731" w:rsidP="00D43E2A">
            <w:pPr>
              <w:pStyle w:val="TableParagraph"/>
              <w:spacing w:line="312" w:lineRule="exact"/>
              <w:ind w:left="105"/>
              <w:rPr>
                <w:b/>
              </w:rPr>
            </w:pPr>
            <w:r w:rsidRPr="00C40D78">
              <w:rPr>
                <w:b/>
              </w:rPr>
              <w:t>October</w:t>
            </w:r>
          </w:p>
        </w:tc>
        <w:tc>
          <w:tcPr>
            <w:tcW w:w="5400" w:type="dxa"/>
          </w:tcPr>
          <w:p w14:paraId="0FBE0F8C" w14:textId="77777777" w:rsidR="001C5731" w:rsidRDefault="00F85471" w:rsidP="009B366A">
            <w:pPr>
              <w:pStyle w:val="TableParagraph"/>
              <w:numPr>
                <w:ilvl w:val="0"/>
                <w:numId w:val="9"/>
              </w:numPr>
              <w:spacing w:line="276" w:lineRule="auto"/>
            </w:pPr>
            <w:r>
              <w:t>Logical Statements and Truth Tables</w:t>
            </w:r>
          </w:p>
          <w:p w14:paraId="096725C2" w14:textId="77777777" w:rsidR="009B366A" w:rsidRDefault="009B366A" w:rsidP="009B366A">
            <w:pPr>
              <w:pStyle w:val="TableParagraph"/>
              <w:spacing w:line="276" w:lineRule="auto"/>
              <w:ind w:left="720"/>
            </w:pPr>
          </w:p>
          <w:p w14:paraId="55204A48" w14:textId="77777777" w:rsidR="0047166C" w:rsidRDefault="0047166C" w:rsidP="009B366A">
            <w:pPr>
              <w:pStyle w:val="TableParagraph"/>
              <w:spacing w:line="276" w:lineRule="auto"/>
              <w:ind w:left="720"/>
            </w:pPr>
          </w:p>
          <w:p w14:paraId="52CE9EF2" w14:textId="77777777" w:rsidR="00F85471" w:rsidRPr="00E771EF" w:rsidRDefault="00F85471" w:rsidP="009B366A">
            <w:pPr>
              <w:pStyle w:val="TableParagraph"/>
              <w:numPr>
                <w:ilvl w:val="0"/>
                <w:numId w:val="9"/>
              </w:numPr>
              <w:spacing w:line="276" w:lineRule="auto"/>
            </w:pPr>
            <w:r>
              <w:t>Compound Interest</w:t>
            </w:r>
          </w:p>
        </w:tc>
        <w:tc>
          <w:tcPr>
            <w:tcW w:w="2023" w:type="dxa"/>
          </w:tcPr>
          <w:p w14:paraId="5BB48E3E" w14:textId="77777777" w:rsidR="001C5731" w:rsidRDefault="0047166C" w:rsidP="00D43E2A">
            <w:pPr>
              <w:pStyle w:val="TableParagraph"/>
              <w:spacing w:before="52"/>
            </w:pPr>
            <w:r>
              <w:t>Peer Teaching</w:t>
            </w:r>
          </w:p>
          <w:p w14:paraId="38C1C2AE" w14:textId="77777777" w:rsidR="0047166C" w:rsidRDefault="0047166C" w:rsidP="00D43E2A">
            <w:pPr>
              <w:pStyle w:val="TableParagraph"/>
              <w:spacing w:before="52"/>
            </w:pPr>
          </w:p>
          <w:p w14:paraId="7C566519" w14:textId="77777777" w:rsidR="0047166C" w:rsidRDefault="0047166C" w:rsidP="0047166C">
            <w:pPr>
              <w:pStyle w:val="TableParagraph"/>
              <w:spacing w:before="52"/>
              <w:ind w:left="0"/>
            </w:pPr>
          </w:p>
          <w:p w14:paraId="197172C2" w14:textId="77777777" w:rsidR="0047166C" w:rsidRPr="00E771EF" w:rsidRDefault="0047166C" w:rsidP="0047166C">
            <w:pPr>
              <w:pStyle w:val="TableParagraph"/>
              <w:spacing w:before="52"/>
              <w:ind w:left="0"/>
            </w:pPr>
            <w:r>
              <w:t xml:space="preserve">   Lecture &amp; </w:t>
            </w:r>
            <w:proofErr w:type="gramStart"/>
            <w:r>
              <w:t>Problem Solving</w:t>
            </w:r>
            <w:proofErr w:type="gramEnd"/>
            <w:r>
              <w:t xml:space="preserve"> Method</w:t>
            </w:r>
          </w:p>
        </w:tc>
        <w:tc>
          <w:tcPr>
            <w:tcW w:w="2027" w:type="dxa"/>
          </w:tcPr>
          <w:p w14:paraId="304C4DED" w14:textId="77777777" w:rsidR="001C5731" w:rsidRDefault="0047166C" w:rsidP="00D43E2A">
            <w:pPr>
              <w:pStyle w:val="TableParagraph"/>
              <w:spacing w:before="52"/>
            </w:pPr>
            <w:r>
              <w:t>Seminar (Using PPT by students)</w:t>
            </w:r>
          </w:p>
          <w:p w14:paraId="7A564194" w14:textId="77777777" w:rsidR="0047166C" w:rsidRDefault="0047166C" w:rsidP="00D43E2A">
            <w:pPr>
              <w:pStyle w:val="TableParagraph"/>
              <w:spacing w:before="52"/>
            </w:pPr>
          </w:p>
          <w:p w14:paraId="5A1ECBB7" w14:textId="77777777" w:rsidR="0047166C" w:rsidRPr="00E771EF" w:rsidRDefault="0047166C" w:rsidP="00D43E2A">
            <w:pPr>
              <w:pStyle w:val="TableParagraph"/>
              <w:spacing w:before="52"/>
            </w:pPr>
            <w:r>
              <w:t>Class Test</w:t>
            </w:r>
          </w:p>
        </w:tc>
      </w:tr>
      <w:tr w:rsidR="001C5731" w:rsidRPr="00E771EF" w14:paraId="5CCDBD01" w14:textId="77777777" w:rsidTr="009B366A">
        <w:trPr>
          <w:trHeight w:val="1129"/>
        </w:trPr>
        <w:tc>
          <w:tcPr>
            <w:tcW w:w="1328" w:type="dxa"/>
          </w:tcPr>
          <w:p w14:paraId="69A6045E" w14:textId="77777777" w:rsidR="001C5731" w:rsidRPr="00C40D78" w:rsidRDefault="001C5731" w:rsidP="00D43E2A">
            <w:pPr>
              <w:pStyle w:val="TableParagraph"/>
              <w:spacing w:line="312" w:lineRule="exact"/>
              <w:ind w:left="105"/>
              <w:rPr>
                <w:b/>
              </w:rPr>
            </w:pPr>
            <w:r w:rsidRPr="00C40D78">
              <w:rPr>
                <w:b/>
              </w:rPr>
              <w:lastRenderedPageBreak/>
              <w:t>November</w:t>
            </w:r>
          </w:p>
        </w:tc>
        <w:tc>
          <w:tcPr>
            <w:tcW w:w="5400" w:type="dxa"/>
          </w:tcPr>
          <w:p w14:paraId="21027E5D" w14:textId="77777777" w:rsidR="001C5731" w:rsidRPr="00E771EF" w:rsidRDefault="00F85471" w:rsidP="009B366A">
            <w:pPr>
              <w:pStyle w:val="TableParagraph"/>
              <w:numPr>
                <w:ilvl w:val="0"/>
                <w:numId w:val="10"/>
              </w:numPr>
              <w:spacing w:line="276" w:lineRule="auto"/>
            </w:pPr>
            <w:r>
              <w:t>Annuities</w:t>
            </w:r>
          </w:p>
        </w:tc>
        <w:tc>
          <w:tcPr>
            <w:tcW w:w="2023" w:type="dxa"/>
          </w:tcPr>
          <w:p w14:paraId="77B6850E" w14:textId="77777777" w:rsidR="001C5731" w:rsidRPr="00E771EF" w:rsidRDefault="00C40D78" w:rsidP="00C40D78">
            <w:pPr>
              <w:pStyle w:val="TableParagraph"/>
              <w:spacing w:before="52"/>
            </w:pPr>
            <w:r>
              <w:t>Peer Teaching</w:t>
            </w:r>
          </w:p>
        </w:tc>
        <w:tc>
          <w:tcPr>
            <w:tcW w:w="2027" w:type="dxa"/>
          </w:tcPr>
          <w:p w14:paraId="301B7108" w14:textId="77777777" w:rsidR="001C5731" w:rsidRDefault="00C40D78" w:rsidP="00D43E2A">
            <w:pPr>
              <w:pStyle w:val="TableParagraph"/>
              <w:spacing w:before="52"/>
            </w:pPr>
            <w:r>
              <w:t>Seminar (Using PPT</w:t>
            </w:r>
          </w:p>
          <w:p w14:paraId="27CC1EFE" w14:textId="77777777" w:rsidR="00C40D78" w:rsidRPr="00E771EF" w:rsidRDefault="00C40D78" w:rsidP="00D43E2A">
            <w:pPr>
              <w:pStyle w:val="TableParagraph"/>
              <w:spacing w:before="52"/>
            </w:pPr>
            <w:r>
              <w:t>By Students)</w:t>
            </w:r>
          </w:p>
        </w:tc>
      </w:tr>
    </w:tbl>
    <w:p w14:paraId="5BD8BB2F" w14:textId="77777777" w:rsidR="001C5731" w:rsidRPr="00E771EF" w:rsidRDefault="001C5731" w:rsidP="001C5731"/>
    <w:p w14:paraId="2491E287" w14:textId="77777777" w:rsidR="00B90385" w:rsidRDefault="00B90385"/>
    <w:sectPr w:rsidR="00B90385" w:rsidSect="00B9038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4ACB8" w14:textId="77777777" w:rsidR="00ED14EB" w:rsidRDefault="00ED14EB">
      <w:pPr>
        <w:spacing w:line="240" w:lineRule="auto"/>
      </w:pPr>
      <w:r>
        <w:separator/>
      </w:r>
    </w:p>
  </w:endnote>
  <w:endnote w:type="continuationSeparator" w:id="0">
    <w:p w14:paraId="10F795A2" w14:textId="77777777" w:rsidR="00ED14EB" w:rsidRDefault="00ED14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2429C" w14:textId="77777777" w:rsidR="00ED14EB" w:rsidRDefault="00ED14EB">
      <w:pPr>
        <w:spacing w:after="0"/>
      </w:pPr>
      <w:r>
        <w:separator/>
      </w:r>
    </w:p>
  </w:footnote>
  <w:footnote w:type="continuationSeparator" w:id="0">
    <w:p w14:paraId="3C3E5E73" w14:textId="77777777" w:rsidR="00ED14EB" w:rsidRDefault="00ED14E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725154"/>
    <w:multiLevelType w:val="hybridMultilevel"/>
    <w:tmpl w:val="6DFE4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43D55"/>
    <w:multiLevelType w:val="hybridMultilevel"/>
    <w:tmpl w:val="F940C0BA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423B0401"/>
    <w:multiLevelType w:val="hybridMultilevel"/>
    <w:tmpl w:val="802EC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24526"/>
    <w:multiLevelType w:val="hybridMultilevel"/>
    <w:tmpl w:val="FB0A4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928083">
    <w:abstractNumId w:val="5"/>
  </w:num>
  <w:num w:numId="2" w16cid:durableId="1058750901">
    <w:abstractNumId w:val="3"/>
  </w:num>
  <w:num w:numId="3" w16cid:durableId="1776904922">
    <w:abstractNumId w:val="2"/>
  </w:num>
  <w:num w:numId="4" w16cid:durableId="1842155727">
    <w:abstractNumId w:val="4"/>
  </w:num>
  <w:num w:numId="5" w16cid:durableId="1915778117">
    <w:abstractNumId w:val="1"/>
  </w:num>
  <w:num w:numId="6" w16cid:durableId="228613691">
    <w:abstractNumId w:val="0"/>
  </w:num>
  <w:num w:numId="7" w16cid:durableId="444274809">
    <w:abstractNumId w:val="7"/>
  </w:num>
  <w:num w:numId="8" w16cid:durableId="1274242744">
    <w:abstractNumId w:val="6"/>
  </w:num>
  <w:num w:numId="9" w16cid:durableId="1896961808">
    <w:abstractNumId w:val="8"/>
  </w:num>
  <w:num w:numId="10" w16cid:durableId="14882032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C5731"/>
    <w:rsid w:val="0029639D"/>
    <w:rsid w:val="00326F90"/>
    <w:rsid w:val="0047166C"/>
    <w:rsid w:val="00471790"/>
    <w:rsid w:val="005D3CF6"/>
    <w:rsid w:val="00623E33"/>
    <w:rsid w:val="007668D8"/>
    <w:rsid w:val="008B11CF"/>
    <w:rsid w:val="009B366A"/>
    <w:rsid w:val="009B45C4"/>
    <w:rsid w:val="00AA1D8D"/>
    <w:rsid w:val="00B101FB"/>
    <w:rsid w:val="00B47730"/>
    <w:rsid w:val="00B90385"/>
    <w:rsid w:val="00C40D78"/>
    <w:rsid w:val="00C72245"/>
    <w:rsid w:val="00CB0664"/>
    <w:rsid w:val="00D3170D"/>
    <w:rsid w:val="00E84D51"/>
    <w:rsid w:val="00ED14EB"/>
    <w:rsid w:val="00F5664E"/>
    <w:rsid w:val="00F85471"/>
    <w:rsid w:val="00FC693F"/>
    <w:rsid w:val="198257C8"/>
    <w:rsid w:val="392E2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42699D"/>
  <w15:docId w15:val="{0C9AF50B-3F37-4C3A-9A4D-F63B135F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/>
    <w:lsdException w:name="List Number" w:unhideWhenUsed="1"/>
    <w:lsdException w:name="List 2" w:unhideWhenUsed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/>
    <w:lsdException w:name="Light List Accent 1" w:uiPriority="61"/>
    <w:lsdException w:name="Light Grid Accent 1" w:uiPriority="62" w:qFormat="1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 w:qFormat="1"/>
    <w:lsdException w:name="Medium Grid 3 Accent 1" w:uiPriority="69"/>
    <w:lsdException w:name="Dark List Accent 1" w:uiPriority="70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 w:qFormat="1"/>
    <w:lsdException w:name="Dark List Accent 2" w:uiPriority="70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/>
    <w:lsdException w:name="Medium Shading 2 Accent 3" w:uiPriority="64" w:qFormat="1"/>
    <w:lsdException w:name="Medium List 1 Accent 3" w:uiPriority="65"/>
    <w:lsdException w:name="Medium List 2 Accent 3" w:uiPriority="66" w:qFormat="1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/>
    <w:lsdException w:name="Light Grid Accent 4" w:uiPriority="62" w:qFormat="1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 w:qFormat="1"/>
    <w:lsdException w:name="Medium Grid 2 Accent 5" w:uiPriority="68"/>
    <w:lsdException w:name="Medium Grid 3 Accent 5" w:uiPriority="69" w:qFormat="1"/>
    <w:lsdException w:name="Dark List Accent 5" w:uiPriority="70"/>
    <w:lsdException w:name="Colorful Shading Accent 5" w:uiPriority="71"/>
    <w:lsdException w:name="Colorful List Accent 5" w:uiPriority="72" w:qFormat="1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 w:qFormat="1"/>
    <w:lsdException w:name="Colorful Shading Accent 6" w:uiPriority="7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385"/>
    <w:pPr>
      <w:spacing w:after="200" w:line="276" w:lineRule="auto"/>
    </w:pPr>
    <w:rPr>
      <w:sz w:val="22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03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03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03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038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03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038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038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03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rsid w:val="00B90385"/>
    <w:pPr>
      <w:spacing w:after="120"/>
    </w:pPr>
  </w:style>
  <w:style w:type="paragraph" w:styleId="BodyText2">
    <w:name w:val="Body Text 2"/>
    <w:basedOn w:val="Normal"/>
    <w:link w:val="BodyText2Char"/>
    <w:uiPriority w:val="99"/>
    <w:unhideWhenUsed/>
    <w:rsid w:val="00B90385"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99"/>
    <w:unhideWhenUsed/>
    <w:qFormat/>
    <w:rsid w:val="00B90385"/>
    <w:pPr>
      <w:spacing w:after="120"/>
    </w:pPr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038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90385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B90385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90385"/>
    <w:pPr>
      <w:tabs>
        <w:tab w:val="center" w:pos="4680"/>
        <w:tab w:val="right" w:pos="9360"/>
      </w:tabs>
      <w:spacing w:after="0" w:line="240" w:lineRule="auto"/>
    </w:pPr>
  </w:style>
  <w:style w:type="paragraph" w:styleId="List">
    <w:name w:val="List"/>
    <w:basedOn w:val="Normal"/>
    <w:uiPriority w:val="99"/>
    <w:unhideWhenUsed/>
    <w:qFormat/>
    <w:rsid w:val="00B90385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B90385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qFormat/>
    <w:rsid w:val="00B90385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B9038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B90385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qFormat/>
    <w:rsid w:val="00B90385"/>
    <w:pPr>
      <w:numPr>
        <w:numId w:val="3"/>
      </w:numPr>
      <w:contextualSpacing/>
    </w:pPr>
  </w:style>
  <w:style w:type="paragraph" w:styleId="ListContinue">
    <w:name w:val="List Continue"/>
    <w:basedOn w:val="Normal"/>
    <w:uiPriority w:val="99"/>
    <w:unhideWhenUsed/>
    <w:qFormat/>
    <w:rsid w:val="00B90385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B90385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B90385"/>
    <w:pPr>
      <w:spacing w:after="120"/>
      <w:ind w:left="1080"/>
      <w:contextualSpacing/>
    </w:pPr>
  </w:style>
  <w:style w:type="paragraph" w:styleId="ListNumber">
    <w:name w:val="List Number"/>
    <w:basedOn w:val="Normal"/>
    <w:uiPriority w:val="99"/>
    <w:unhideWhenUsed/>
    <w:rsid w:val="00B90385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B90385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qFormat/>
    <w:rsid w:val="00B90385"/>
    <w:pPr>
      <w:numPr>
        <w:numId w:val="6"/>
      </w:numPr>
      <w:contextualSpacing/>
    </w:pPr>
  </w:style>
  <w:style w:type="paragraph" w:styleId="MacroText">
    <w:name w:val="macro"/>
    <w:link w:val="MacroTextChar"/>
    <w:uiPriority w:val="99"/>
    <w:unhideWhenUsed/>
    <w:qFormat/>
    <w:rsid w:val="00B90385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bidi="ar-SA"/>
    </w:rPr>
  </w:style>
  <w:style w:type="character" w:styleId="Strong">
    <w:name w:val="Strong"/>
    <w:basedOn w:val="DefaultParagraphFont"/>
    <w:uiPriority w:val="22"/>
    <w:qFormat/>
    <w:rsid w:val="00B90385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3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B90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903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LightShading">
    <w:name w:val="Light Shading"/>
    <w:basedOn w:val="TableNormal"/>
    <w:uiPriority w:val="60"/>
    <w:qFormat/>
    <w:rsid w:val="00B90385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B90385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qFormat/>
    <w:rsid w:val="00B90385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qFormat/>
    <w:rsid w:val="00B90385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qFormat/>
    <w:rsid w:val="00B90385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qFormat/>
    <w:rsid w:val="00B90385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qFormat/>
    <w:rsid w:val="00B90385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qFormat/>
    <w:rsid w:val="00B90385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B90385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B90385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qFormat/>
    <w:rsid w:val="00B90385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B90385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qFormat/>
    <w:rsid w:val="00B90385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qFormat/>
    <w:rsid w:val="00B90385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qFormat/>
    <w:rsid w:val="00B90385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qFormat/>
    <w:rsid w:val="00B90385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rsid w:val="00B90385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qFormat/>
    <w:rsid w:val="00B90385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qFormat/>
    <w:rsid w:val="00B90385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qFormat/>
    <w:rsid w:val="00B90385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qFormat/>
    <w:rsid w:val="00B90385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rsid w:val="00B90385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B90385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B90385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B90385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B90385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B90385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B90385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qFormat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B9038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B9038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B9038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B9038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B9038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B9038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B9038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qFormat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B90385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B90385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B90385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B90385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B90385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qFormat/>
    <w:rsid w:val="00B90385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B90385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qFormat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qFormat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qFormat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qFormat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B90385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B90385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B90385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B90385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qFormat/>
    <w:rsid w:val="00B90385"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B90385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qFormat/>
    <w:rsid w:val="00B90385"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B90385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B90385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B90385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qFormat/>
    <w:rsid w:val="00B90385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qFormat/>
    <w:rsid w:val="00B90385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qFormat/>
    <w:rsid w:val="00B90385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qFormat/>
    <w:rsid w:val="00B90385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B90385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qFormat/>
    <w:rsid w:val="00B90385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qFormat/>
    <w:rsid w:val="00B90385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HeaderChar">
    <w:name w:val="Header Char"/>
    <w:basedOn w:val="DefaultParagraphFont"/>
    <w:link w:val="Header"/>
    <w:uiPriority w:val="99"/>
    <w:rsid w:val="00B90385"/>
  </w:style>
  <w:style w:type="character" w:customStyle="1" w:styleId="FooterChar">
    <w:name w:val="Footer Char"/>
    <w:basedOn w:val="DefaultParagraphFont"/>
    <w:link w:val="Footer"/>
    <w:uiPriority w:val="99"/>
    <w:rsid w:val="00B90385"/>
  </w:style>
  <w:style w:type="paragraph" w:styleId="NoSpacing">
    <w:name w:val="No Spacing"/>
    <w:uiPriority w:val="1"/>
    <w:qFormat/>
    <w:rsid w:val="00B90385"/>
    <w:rPr>
      <w:sz w:val="22"/>
      <w:szCs w:val="22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B903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903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03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B903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B903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B90385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rsid w:val="00B90385"/>
  </w:style>
  <w:style w:type="character" w:customStyle="1" w:styleId="BodyText2Char">
    <w:name w:val="Body Text 2 Char"/>
    <w:basedOn w:val="DefaultParagraphFont"/>
    <w:link w:val="BodyText2"/>
    <w:uiPriority w:val="99"/>
    <w:qFormat/>
    <w:rsid w:val="00B90385"/>
  </w:style>
  <w:style w:type="character" w:customStyle="1" w:styleId="BodyText3Char">
    <w:name w:val="Body Text 3 Char"/>
    <w:basedOn w:val="DefaultParagraphFont"/>
    <w:link w:val="BodyText3"/>
    <w:uiPriority w:val="99"/>
    <w:qFormat/>
    <w:rsid w:val="00B90385"/>
    <w:rPr>
      <w:sz w:val="16"/>
      <w:szCs w:val="16"/>
    </w:rPr>
  </w:style>
  <w:style w:type="character" w:customStyle="1" w:styleId="MacroTextChar">
    <w:name w:val="Macro Text Char"/>
    <w:basedOn w:val="DefaultParagraphFont"/>
    <w:link w:val="MacroText"/>
    <w:uiPriority w:val="99"/>
    <w:qFormat/>
    <w:rsid w:val="00B90385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B903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90385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B9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0385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B90385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03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03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03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03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B90385"/>
    <w:rPr>
      <w:b/>
      <w:bCs/>
      <w:i/>
      <w:iCs/>
      <w:color w:val="4F81BD" w:themeColor="accent1"/>
    </w:rPr>
  </w:style>
  <w:style w:type="character" w:customStyle="1" w:styleId="SubtleEmphasis1">
    <w:name w:val="Subtle Emphasis1"/>
    <w:basedOn w:val="DefaultParagraphFont"/>
    <w:uiPriority w:val="19"/>
    <w:qFormat/>
    <w:rsid w:val="00B90385"/>
    <w:rPr>
      <w:i/>
      <w:iCs/>
      <w:color w:val="7F7F7F" w:themeColor="text1" w:themeTint="80"/>
    </w:rPr>
  </w:style>
  <w:style w:type="character" w:customStyle="1" w:styleId="IntenseEmphasis1">
    <w:name w:val="Intense Emphasis1"/>
    <w:basedOn w:val="DefaultParagraphFont"/>
    <w:uiPriority w:val="21"/>
    <w:qFormat/>
    <w:rsid w:val="00B90385"/>
    <w:rPr>
      <w:b/>
      <w:bCs/>
      <w:i/>
      <w:iCs/>
      <w:color w:val="4F81BD" w:themeColor="accent1"/>
    </w:rPr>
  </w:style>
  <w:style w:type="character" w:customStyle="1" w:styleId="SubtleReference1">
    <w:name w:val="Subtle Reference1"/>
    <w:basedOn w:val="DefaultParagraphFont"/>
    <w:uiPriority w:val="31"/>
    <w:qFormat/>
    <w:rsid w:val="00B90385"/>
    <w:rPr>
      <w:smallCaps/>
      <w:color w:val="C0504D" w:themeColor="accent2"/>
      <w:u w:val="single"/>
    </w:rPr>
  </w:style>
  <w:style w:type="character" w:customStyle="1" w:styleId="IntenseReference1">
    <w:name w:val="Intense Reference1"/>
    <w:basedOn w:val="DefaultParagraphFont"/>
    <w:uiPriority w:val="32"/>
    <w:qFormat/>
    <w:rsid w:val="00B90385"/>
    <w:rPr>
      <w:b/>
      <w:bCs/>
      <w:smallCaps/>
      <w:color w:val="C0504D" w:themeColor="accent2"/>
      <w:spacing w:val="5"/>
      <w:u w:val="single"/>
    </w:rPr>
  </w:style>
  <w:style w:type="character" w:customStyle="1" w:styleId="BookTitle1">
    <w:name w:val="Book Title1"/>
    <w:basedOn w:val="DefaultParagraphFont"/>
    <w:uiPriority w:val="33"/>
    <w:qFormat/>
    <w:rsid w:val="00B90385"/>
    <w:rPr>
      <w:b/>
      <w:bCs/>
      <w:smallCaps/>
      <w:spacing w:val="5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B90385"/>
    <w:pPr>
      <w:outlineLvl w:val="9"/>
    </w:pPr>
  </w:style>
  <w:style w:type="paragraph" w:customStyle="1" w:styleId="TableParagraph">
    <w:name w:val="Table Paragraph"/>
    <w:basedOn w:val="Normal"/>
    <w:uiPriority w:val="1"/>
    <w:qFormat/>
    <w:rsid w:val="001C5731"/>
    <w:pPr>
      <w:widowControl w:val="0"/>
      <w:autoSpaceDE w:val="0"/>
      <w:autoSpaceDN w:val="0"/>
      <w:spacing w:after="0" w:line="240" w:lineRule="auto"/>
      <w:ind w:left="10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5C716E-64EF-4D41-827E-06AE5D768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Riya Allan</cp:lastModifiedBy>
  <cp:revision>2</cp:revision>
  <dcterms:created xsi:type="dcterms:W3CDTF">2026-07-28T03:52:00Z</dcterms:created>
  <dcterms:modified xsi:type="dcterms:W3CDTF">2026-07-28T03:52:00Z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A2192211C03D41818B0082540187FB50_13</vt:lpwstr>
  </property>
</Properties>
</file>